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EA1FE" w14:textId="77777777" w:rsidR="008A48EA" w:rsidRDefault="00D82125" w:rsidP="00E40096">
      <w:pPr>
        <w:pStyle w:val="HeaderBold"/>
        <w:sectPr w:rsidR="008A48EA" w:rsidSect="002B24A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74" w:right="1304" w:bottom="1474" w:left="1247" w:header="652" w:footer="794" w:gutter="0"/>
          <w:cols w:space="709"/>
          <w:titlePg/>
          <w:docGrid w:linePitch="360"/>
        </w:sectPr>
      </w:pPr>
      <w:r>
        <w:rPr>
          <w:noProof/>
          <w:lang w:eastAsia="sv-SE"/>
        </w:rPr>
        <w:drawing>
          <wp:anchor distT="0" distB="0" distL="114300" distR="114300" simplePos="0" relativeHeight="251662336" behindDoc="0" locked="0" layoutInCell="1" allowOverlap="1" wp14:anchorId="639B65C6" wp14:editId="5B9C587C">
            <wp:simplePos x="0" y="0"/>
            <wp:positionH relativeFrom="column">
              <wp:posOffset>-390366</wp:posOffset>
            </wp:positionH>
            <wp:positionV relativeFrom="page">
              <wp:posOffset>344658</wp:posOffset>
            </wp:positionV>
            <wp:extent cx="836425" cy="936000"/>
            <wp:effectExtent l="0" t="0" r="1905" b="3810"/>
            <wp:wrapNone/>
            <wp:docPr id="5" name="Bildobjekt 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objekt 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425" cy="93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296DA2" w14:textId="77777777" w:rsidR="00E40096" w:rsidRDefault="00E40096" w:rsidP="00E40096">
      <w:pPr>
        <w:pStyle w:val="HeaderBold"/>
      </w:pPr>
      <w:r>
        <w:t>BESLUT</w:t>
      </w:r>
    </w:p>
    <w:p w14:paraId="055FA9F6" w14:textId="77777777" w:rsidR="00E40096" w:rsidRPr="00E40096" w:rsidRDefault="00E40096" w:rsidP="00E40096">
      <w:pPr>
        <w:pStyle w:val="HeaderBold"/>
        <w:rPr>
          <w:b w:val="0"/>
          <w:bCs/>
        </w:rPr>
      </w:pPr>
    </w:p>
    <w:p w14:paraId="4207E822" w14:textId="77777777" w:rsidR="00E40096" w:rsidRPr="004A6AC2" w:rsidRDefault="00E40096" w:rsidP="00E40096">
      <w:pPr>
        <w:pStyle w:val="HeaderBold"/>
        <w:rPr>
          <w:b w:val="0"/>
        </w:rPr>
      </w:pPr>
      <w:r>
        <w:br w:type="column"/>
      </w:r>
      <w:r>
        <w:t>Datum för beslut:</w:t>
      </w:r>
    </w:p>
    <w:p w14:paraId="446128CF" w14:textId="77777777" w:rsidR="00E40096" w:rsidRPr="004A6AC2" w:rsidRDefault="00000000" w:rsidP="00943F38">
      <w:pPr>
        <w:pStyle w:val="beslutsdatum"/>
        <w:rPr>
          <w:b w:val="0"/>
          <w:lang w:val="sv-SE"/>
        </w:rPr>
      </w:pPr>
      <w:sdt>
        <w:sdtPr>
          <w:rPr>
            <w:b w:val="0"/>
          </w:rPr>
          <w:id w:val="1663038883"/>
          <w:placeholder>
            <w:docPart w:val="6F99CA16EB7A4F94AFD1193740DD3824"/>
          </w:placeholder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Content>
          <w:r w:rsidR="00E40096" w:rsidRPr="004A6AC2">
            <w:rPr>
              <w:rStyle w:val="Platshllartext"/>
              <w:b w:val="0"/>
              <w:bCs/>
              <w:color w:val="000000" w:themeColor="text1"/>
              <w:lang w:val="sv-SE"/>
            </w:rPr>
            <w:t>Klicka eller tryck här för att ange datum.</w:t>
          </w:r>
        </w:sdtContent>
      </w:sdt>
    </w:p>
    <w:p w14:paraId="5E67597A" w14:textId="77777777" w:rsidR="00E40096" w:rsidRPr="00F615A5" w:rsidRDefault="00E40096" w:rsidP="00E40096">
      <w:pPr>
        <w:pStyle w:val="HeaderBold"/>
        <w:rPr>
          <w:b w:val="0"/>
        </w:rPr>
      </w:pPr>
      <w:r>
        <w:br w:type="column"/>
      </w:r>
      <w:r>
        <w:t>Diarienummer:</w:t>
      </w:r>
    </w:p>
    <w:sdt>
      <w:sdtPr>
        <w:id w:val="352851504"/>
        <w:placeholder>
          <w:docPart w:val="BC29BB1770D041789B55432FA185E1CE"/>
        </w:placeholder>
        <w:showingPlcHdr/>
      </w:sdtPr>
      <w:sdtContent>
        <w:p w14:paraId="3DE073B7" w14:textId="2183806B" w:rsidR="008F50AC" w:rsidRDefault="00F87230" w:rsidP="008F50AC">
          <w:pPr>
            <w:pStyle w:val="diarienummer"/>
            <w:rPr>
              <w:b/>
            </w:rPr>
            <w:sectPr w:rsidR="008F50AC" w:rsidSect="002B24A9">
              <w:type w:val="continuous"/>
              <w:pgSz w:w="11906" w:h="16838" w:code="9"/>
              <w:pgMar w:top="1474" w:right="1304" w:bottom="1474" w:left="1247" w:header="652" w:footer="794" w:gutter="0"/>
              <w:cols w:num="3" w:space="709" w:equalWidth="0">
                <w:col w:w="4196" w:space="709"/>
                <w:col w:w="1870" w:space="709"/>
                <w:col w:w="1871"/>
              </w:cols>
              <w:titlePg/>
              <w:docGrid w:linePitch="360"/>
            </w:sectPr>
          </w:pPr>
          <w:r w:rsidRPr="00F87230">
            <w:rPr>
              <w:rStyle w:val="Platshllartext"/>
            </w:rPr>
            <w:t>Skriv diarienummer och ks.kod så här: HS</w:t>
          </w:r>
          <w:r>
            <w:rPr>
              <w:rStyle w:val="Platshllartext"/>
            </w:rPr>
            <w:t>-</w:t>
          </w:r>
          <w:r w:rsidRPr="00F87230">
            <w:rPr>
              <w:rStyle w:val="Platshllartext"/>
            </w:rPr>
            <w:t>2026-1234 1.2.</w:t>
          </w:r>
        </w:p>
      </w:sdtContent>
    </w:sdt>
    <w:p w14:paraId="66C3F783" w14:textId="77777777" w:rsidR="00E40096" w:rsidRPr="00943F38" w:rsidRDefault="00E40096" w:rsidP="00943F38">
      <w:pPr>
        <w:pStyle w:val="ks-kod"/>
        <w:sectPr w:rsidR="00E40096" w:rsidRPr="00943F38" w:rsidSect="002B24A9">
          <w:type w:val="continuous"/>
          <w:pgSz w:w="11906" w:h="16838" w:code="9"/>
          <w:pgMar w:top="1474" w:right="1304" w:bottom="1474" w:left="1247" w:header="652" w:footer="794" w:gutter="0"/>
          <w:cols w:num="4" w:space="709"/>
          <w:titlePg/>
          <w:docGrid w:linePitch="360"/>
        </w:sectPr>
      </w:pPr>
    </w:p>
    <w:p w14:paraId="06FB5A19" w14:textId="77777777" w:rsidR="009D045E" w:rsidRDefault="009D045E" w:rsidP="009D045E">
      <w:pPr>
        <w:pStyle w:val="KTHTitel"/>
      </w:pPr>
      <w:r>
        <w:t xml:space="preserve">Beslut om </w:t>
      </w:r>
      <w:sdt>
        <w:sdtPr>
          <w:id w:val="1188717106"/>
          <w:placeholder>
            <w:docPart w:val="A71CBD45D13E4F6EAD40AFF3C95AB8B1"/>
          </w:placeholder>
          <w:showingPlcHdr/>
        </w:sdtPr>
        <w:sdtContent>
          <w:r w:rsidR="00F615A5">
            <w:rPr>
              <w:rStyle w:val="Platshllartext"/>
            </w:rPr>
            <w:t>[ärendemening]</w:t>
          </w:r>
        </w:sdtContent>
      </w:sdt>
    </w:p>
    <w:p w14:paraId="15406333" w14:textId="77777777" w:rsidR="00E96477" w:rsidRPr="00950FAC" w:rsidRDefault="00E96477" w:rsidP="00E96477">
      <w:pPr>
        <w:pStyle w:val="Rubrik1"/>
      </w:pPr>
      <w:r w:rsidRPr="00950FAC">
        <w:t>Beslut</w:t>
      </w:r>
      <w:r w:rsidR="00576116">
        <w:t>et</w:t>
      </w:r>
    </w:p>
    <w:p w14:paraId="622A5C57" w14:textId="77777777" w:rsidR="00E96477" w:rsidRPr="00950FAC" w:rsidRDefault="004A6AC2" w:rsidP="006A1F70">
      <w:pPr>
        <w:pStyle w:val="Brdtext"/>
      </w:pPr>
      <w:r>
        <w:t>Text</w:t>
      </w:r>
    </w:p>
    <w:p w14:paraId="0E255405" w14:textId="77777777" w:rsidR="00E96477" w:rsidRPr="00530C50" w:rsidRDefault="006A1F70" w:rsidP="00E96477">
      <w:pPr>
        <w:pStyle w:val="Rubrik1"/>
      </w:pPr>
      <w:r>
        <w:t>Ärendet</w:t>
      </w:r>
    </w:p>
    <w:p w14:paraId="4914F232" w14:textId="77777777" w:rsidR="00056BD2" w:rsidRDefault="004A6AC2" w:rsidP="007E57D5">
      <w:pPr>
        <w:pStyle w:val="Brdtext"/>
      </w:pPr>
      <w:r>
        <w:t>Text</w:t>
      </w:r>
    </w:p>
    <w:p w14:paraId="439C52B6" w14:textId="0AA2E35A" w:rsidR="00200A46" w:rsidRDefault="00200A46" w:rsidP="006A1F70">
      <w:pPr>
        <w:pStyle w:val="Brdtext"/>
      </w:pPr>
      <w:r w:rsidRPr="00F95E32">
        <w:rPr>
          <w:b/>
        </w:rPr>
        <w:t>Detta beslut</w:t>
      </w:r>
      <w:r>
        <w:t xml:space="preserve"> har fattats av </w:t>
      </w:r>
      <w:sdt>
        <w:sdtPr>
          <w:id w:val="-1574888297"/>
          <w:placeholder>
            <w:docPart w:val="C3C6E97AF727408BAD9F403F9B2CEAB8"/>
          </w:placeholder>
          <w:showingPlcHdr/>
        </w:sdtPr>
        <w:sdtContent>
          <w:r w:rsidR="00FD091F">
            <w:rPr>
              <w:rStyle w:val="Platshllartext"/>
            </w:rPr>
            <w:t>[</w:t>
          </w:r>
          <w:r w:rsidR="005C6A00">
            <w:rPr>
              <w:rStyle w:val="Platshllartext"/>
            </w:rPr>
            <w:t>titel</w:t>
          </w:r>
          <w:r w:rsidR="00FD091F">
            <w:rPr>
              <w:rStyle w:val="Platshllartext"/>
            </w:rPr>
            <w:t xml:space="preserve"> Förnamn Efternamn]</w:t>
          </w:r>
        </w:sdtContent>
      </w:sdt>
      <w:r>
        <w:t xml:space="preserve"> efter föredragning av</w:t>
      </w:r>
      <w:r w:rsidR="00FD091F">
        <w:t xml:space="preserve"> </w:t>
      </w:r>
      <w:sdt>
        <w:sdtPr>
          <w:id w:val="-52245466"/>
          <w:placeholder>
            <w:docPart w:val="CC475148865742D89FBB719784FF27B4"/>
          </w:placeholder>
          <w:showingPlcHdr/>
        </w:sdtPr>
        <w:sdtContent>
          <w:r w:rsidR="00FD091F">
            <w:rPr>
              <w:rStyle w:val="Platshllartext"/>
            </w:rPr>
            <w:t>[</w:t>
          </w:r>
          <w:r w:rsidR="005C6A00">
            <w:rPr>
              <w:rStyle w:val="Platshllartext"/>
            </w:rPr>
            <w:t>titel</w:t>
          </w:r>
          <w:r w:rsidR="00276E72" w:rsidRPr="00276E72">
            <w:rPr>
              <w:rStyle w:val="Platshllartext"/>
            </w:rPr>
            <w:t xml:space="preserve"> Förnamn Efternamn</w:t>
          </w:r>
          <w:r w:rsidR="00FD091F">
            <w:rPr>
              <w:rStyle w:val="Platshllartext"/>
            </w:rPr>
            <w:t>]</w:t>
          </w:r>
        </w:sdtContent>
      </w:sdt>
      <w:r>
        <w:t xml:space="preserve">. Närvarande vid beslutet var </w:t>
      </w:r>
      <w:sdt>
        <w:sdtPr>
          <w:id w:val="1415210691"/>
          <w:placeholder>
            <w:docPart w:val="4F516F13C74E4FEEAB15FF17525EE6A2"/>
          </w:placeholder>
          <w:showingPlcHdr/>
        </w:sdtPr>
        <w:sdtContent>
          <w:r w:rsidR="00276E72">
            <w:rPr>
              <w:rStyle w:val="Platshllartext"/>
            </w:rPr>
            <w:t>[</w:t>
          </w:r>
          <w:r w:rsidR="005C6A00">
            <w:rPr>
              <w:rStyle w:val="Platshllartext"/>
            </w:rPr>
            <w:t>titel</w:t>
          </w:r>
          <w:r w:rsidR="00276E72" w:rsidRPr="00276E72">
            <w:rPr>
              <w:rStyle w:val="Platshllartext"/>
            </w:rPr>
            <w:t xml:space="preserve"> Förnamn Efternamn</w:t>
          </w:r>
          <w:r w:rsidR="00276E72">
            <w:rPr>
              <w:rStyle w:val="Platshllartext"/>
            </w:rPr>
            <w:t>]</w:t>
          </w:r>
        </w:sdtContent>
      </w:sdt>
      <w:r>
        <w:t xml:space="preserve">. </w:t>
      </w:r>
    </w:p>
    <w:p w14:paraId="5F1DF532" w14:textId="77777777" w:rsidR="00F66665" w:rsidRDefault="00BE5F64" w:rsidP="00FD3433">
      <w:pPr>
        <w:pStyle w:val="Brdtext"/>
        <w:sectPr w:rsidR="00F66665" w:rsidSect="002B24A9">
          <w:type w:val="continuous"/>
          <w:pgSz w:w="11906" w:h="16838" w:code="9"/>
          <w:pgMar w:top="1474" w:right="1304" w:bottom="1474" w:left="1247" w:header="652" w:footer="794" w:gutter="0"/>
          <w:cols w:space="708"/>
          <w:titlePg/>
          <w:docGrid w:linePitch="360"/>
        </w:sectPr>
      </w:pPr>
      <w:r>
        <w:t>Kungl. Tekniska högskolan</w:t>
      </w:r>
    </w:p>
    <w:p w14:paraId="1B545A48" w14:textId="77777777" w:rsidR="00280CB1" w:rsidRDefault="00F66665" w:rsidP="00280CB1">
      <w:pPr>
        <w:pStyle w:val="Brdtext"/>
        <w:spacing w:before="600"/>
      </w:pP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FB7B0B" wp14:editId="25AC215A">
                <wp:simplePos x="0" y="0"/>
                <wp:positionH relativeFrom="column">
                  <wp:posOffset>-4640</wp:posOffset>
                </wp:positionH>
                <wp:positionV relativeFrom="paragraph">
                  <wp:posOffset>447040</wp:posOffset>
                </wp:positionV>
                <wp:extent cx="2585258" cy="0"/>
                <wp:effectExtent l="0" t="0" r="18415" b="12700"/>
                <wp:wrapNone/>
                <wp:docPr id="1" name="Rak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525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CF2A165" id="Rak 1" o:spid="_x0000_s1026" alt="&quot;&quot;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35.2pt" to="203.2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" strokecolor="black [3213]"/>
            </w:pict>
          </mc:Fallback>
        </mc:AlternateContent>
      </w:r>
    </w:p>
    <w:sdt>
      <w:sdtPr>
        <w:id w:val="-2088837219"/>
        <w:placeholder>
          <w:docPart w:val="18AF2C3C70DF495A9BB71B79C3CF9E9B"/>
        </w:placeholder>
        <w:showingPlcHdr/>
      </w:sdtPr>
      <w:sdtContent>
        <w:p w14:paraId="0E182AD7" w14:textId="69F58CF8" w:rsidR="00FD091F" w:rsidRDefault="00FD091F" w:rsidP="006A1F70">
          <w:pPr>
            <w:pStyle w:val="Brdtext"/>
          </w:pPr>
          <w:r w:rsidRPr="00FD091F">
            <w:rPr>
              <w:rStyle w:val="Platshllartext"/>
            </w:rPr>
            <w:t>[Namn på beslutsfattaren,</w:t>
          </w:r>
          <w:r w:rsidR="00483B3F">
            <w:rPr>
              <w:rStyle w:val="Platshllartext"/>
            </w:rPr>
            <w:t xml:space="preserve"> skriv så här: Förnamn Efternamn, titel.</w:t>
          </w:r>
          <w:r w:rsidRPr="00FD091F">
            <w:rPr>
              <w:rStyle w:val="Platshllartext"/>
            </w:rPr>
            <w:t xml:space="preserve"> </w:t>
          </w:r>
          <w:r w:rsidR="005C6A00">
            <w:rPr>
              <w:rStyle w:val="Platshllartext"/>
            </w:rPr>
            <w:t>Använd i</w:t>
          </w:r>
          <w:r w:rsidRPr="00FD091F">
            <w:rPr>
              <w:rStyle w:val="Platshllartext"/>
            </w:rPr>
            <w:t>nga förkortningar.]</w:t>
          </w:r>
        </w:p>
      </w:sdtContent>
    </w:sdt>
    <w:p w14:paraId="503033CD" w14:textId="77777777" w:rsidR="00280CB1" w:rsidRDefault="00280CB1" w:rsidP="00280CB1">
      <w:pPr>
        <w:pStyle w:val="Brdtext"/>
        <w:spacing w:before="600"/>
      </w:pP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8830B1" wp14:editId="1EC0DC95">
                <wp:simplePos x="0" y="0"/>
                <wp:positionH relativeFrom="column">
                  <wp:posOffset>-4640</wp:posOffset>
                </wp:positionH>
                <wp:positionV relativeFrom="paragraph">
                  <wp:posOffset>447040</wp:posOffset>
                </wp:positionV>
                <wp:extent cx="2585258" cy="0"/>
                <wp:effectExtent l="0" t="0" r="18415" b="12700"/>
                <wp:wrapNone/>
                <wp:docPr id="2" name="Rak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525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2216E3" id="Rak 2" o:spid="_x0000_s1026" alt="&quot;&quot;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35.2pt" to="203.2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" strokecolor="black [3213]"/>
            </w:pict>
          </mc:Fallback>
        </mc:AlternateContent>
      </w:r>
    </w:p>
    <w:sdt>
      <w:sdtPr>
        <w:id w:val="1231652897"/>
        <w:placeholder>
          <w:docPart w:val="12B9C5A571A740A8961BF742911E206F"/>
        </w:placeholder>
        <w:showingPlcHdr/>
      </w:sdtPr>
      <w:sdtContent>
        <w:p w14:paraId="64401411" w14:textId="24ED63A8" w:rsidR="00FD091F" w:rsidRDefault="00FD091F" w:rsidP="00040474">
          <w:pPr>
            <w:pStyle w:val="Brdtext"/>
          </w:pPr>
          <w:r w:rsidRPr="00FD091F">
            <w:rPr>
              <w:rStyle w:val="Platshllartext"/>
            </w:rPr>
            <w:t>[Namn på föredragande</w:t>
          </w:r>
          <w:r w:rsidR="00F615A5">
            <w:rPr>
              <w:rStyle w:val="Platshllartext"/>
            </w:rPr>
            <w:t xml:space="preserve">, </w:t>
          </w:r>
          <w:r w:rsidR="00483B3F">
            <w:rPr>
              <w:rStyle w:val="Platshllartext"/>
            </w:rPr>
            <w:t xml:space="preserve">skriv så här: Förnamn Efternamn, titel. </w:t>
          </w:r>
          <w:r w:rsidR="005C6A00">
            <w:rPr>
              <w:rStyle w:val="Platshllartext"/>
            </w:rPr>
            <w:t>Använd i</w:t>
          </w:r>
          <w:r>
            <w:rPr>
              <w:rStyle w:val="Platshllartext"/>
            </w:rPr>
            <w:t>nga förkortningar.]</w:t>
          </w:r>
        </w:p>
      </w:sdtContent>
    </w:sdt>
    <w:p w14:paraId="15464BF9" w14:textId="3E0E5C56" w:rsidR="00D00BAA" w:rsidRDefault="007E57D5" w:rsidP="00B9442B">
      <w:pPr>
        <w:pStyle w:val="Brdtext"/>
      </w:pPr>
      <w:r>
        <w:t>Bilaga</w:t>
      </w:r>
      <w:r w:rsidR="00040474">
        <w:t xml:space="preserve"> 1</w:t>
      </w:r>
      <w:r>
        <w:t xml:space="preserve">: </w:t>
      </w:r>
      <w:sdt>
        <w:sdtPr>
          <w:id w:val="-297691972"/>
          <w:placeholder>
            <w:docPart w:val="1F683E3FCF944B23992E5A6200BFE846"/>
          </w:placeholder>
          <w:showingPlcHdr/>
        </w:sdtPr>
        <w:sdtContent>
          <w:r w:rsidR="00FD091F">
            <w:rPr>
              <w:rStyle w:val="Platshllartext"/>
            </w:rPr>
            <w:t>[B</w:t>
          </w:r>
          <w:r w:rsidR="00FD091F" w:rsidRPr="00FD091F">
            <w:rPr>
              <w:rStyle w:val="Platshllartext"/>
            </w:rPr>
            <w:t>ilagans namn. Om ingen bilaga finns ska denna rad tas bort</w:t>
          </w:r>
          <w:r w:rsidR="00FD091F" w:rsidRPr="00010167">
            <w:rPr>
              <w:rStyle w:val="Platshllartext"/>
            </w:rPr>
            <w:t>.</w:t>
          </w:r>
          <w:r w:rsidR="00FD091F">
            <w:rPr>
              <w:rStyle w:val="Platshllartext"/>
            </w:rPr>
            <w:t>]</w:t>
          </w:r>
        </w:sdtContent>
      </w:sdt>
    </w:p>
    <w:p w14:paraId="44DD452E" w14:textId="77777777" w:rsidR="00D00BAA" w:rsidRDefault="00D00BAA" w:rsidP="00D00BAA">
      <w:pPr>
        <w:pStyle w:val="Brdtext"/>
        <w:pBdr>
          <w:bottom w:val="single" w:sz="12" w:space="1" w:color="auto"/>
        </w:pBdr>
      </w:pPr>
    </w:p>
    <w:p w14:paraId="77B3D89D" w14:textId="77777777" w:rsidR="006D362D" w:rsidRDefault="006D362D" w:rsidP="008F50AC">
      <w:pPr>
        <w:rPr>
          <w:b/>
        </w:rPr>
      </w:pPr>
      <w:r w:rsidRPr="00977D16">
        <w:rPr>
          <w:b/>
        </w:rPr>
        <w:t>Sändlista</w:t>
      </w:r>
    </w:p>
    <w:p w14:paraId="1991AA3A" w14:textId="378ED52A" w:rsidR="00C21F7F" w:rsidRDefault="005C6A00" w:rsidP="008F50AC">
      <w:pPr>
        <w:pStyle w:val="Brdtext"/>
      </w:pPr>
      <w:r>
        <w:rPr>
          <w:highlight w:val="lightGray"/>
        </w:rPr>
        <w:fldChar w:fldCharType="begin">
          <w:ffData>
            <w:name w:val=""/>
            <w:enabled/>
            <w:calcOnExit w:val="0"/>
            <w:textInput>
              <w:default w:val="[Läs och ta bort: Ange en mottagare på varje rad. Om funktionsmail anges kan det vara bra att förtydliga vilka som är mottagare, skriv då exempelvis så här: Avdelningschefer inom verksamhetsstödet genom ud-ledningsrad@kth.se]"/>
            </w:textInput>
          </w:ffData>
        </w:fldChar>
      </w:r>
      <w:r>
        <w:rPr>
          <w:highlight w:val="lightGray"/>
        </w:rPr>
        <w:instrText xml:space="preserve"> FORMTEXT </w:instrText>
      </w:r>
      <w:r>
        <w:rPr>
          <w:highlight w:val="lightGray"/>
        </w:rPr>
      </w:r>
      <w:r>
        <w:rPr>
          <w:highlight w:val="lightGray"/>
        </w:rPr>
        <w:fldChar w:fldCharType="separate"/>
      </w:r>
      <w:r>
        <w:rPr>
          <w:noProof/>
          <w:highlight w:val="lightGray"/>
        </w:rPr>
        <w:t>[Läs och ta bort: Ange en mottagare på varje rad. Om funktionsmail anges kan det vara bra att förtydliga vilka som är mottagare, skriv då exempelvis så här: Avdelningschefer inom verksamhetsstödet genom ud-ledningsrad@kth.se]</w:t>
      </w:r>
      <w:r>
        <w:rPr>
          <w:highlight w:val="lightGray"/>
        </w:rPr>
        <w:fldChar w:fldCharType="end"/>
      </w:r>
    </w:p>
    <w:p w14:paraId="58B58712" w14:textId="422B7E1B" w:rsidR="008F50AC" w:rsidRPr="008F50AC" w:rsidRDefault="008F50AC" w:rsidP="008F50AC">
      <w:pPr>
        <w:pStyle w:val="Brdtext"/>
      </w:pPr>
      <w:r w:rsidRPr="00636C06">
        <w:rPr>
          <w:u w:val="single"/>
        </w:rPr>
        <w:t>Expeditionsdatum:</w:t>
      </w:r>
      <w:r>
        <w:t xml:space="preserve"> </w:t>
      </w:r>
    </w:p>
    <w:p w14:paraId="470BB593" w14:textId="77777777" w:rsidR="008F50AC" w:rsidRPr="008F50AC" w:rsidRDefault="00000000" w:rsidP="008F50AC">
      <w:pPr>
        <w:pStyle w:val="Brdtext"/>
      </w:pPr>
      <w:sdt>
        <w:sdtPr>
          <w:rPr>
            <w:lang w:val="en-US"/>
          </w:rPr>
          <w:id w:val="2001693166"/>
          <w:placeholder>
            <w:docPart w:val="A1494696EE3048D8BC8B6AFE5FAF195B"/>
          </w:placeholder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Content>
          <w:r w:rsidR="008F50AC" w:rsidRPr="008A48EA">
            <w:rPr>
              <w:rStyle w:val="Platshllartext"/>
              <w:bCs/>
              <w:color w:val="000000" w:themeColor="text1"/>
            </w:rPr>
            <w:t>Klicka eller tryck här för att ange datum.</w:t>
          </w:r>
        </w:sdtContent>
      </w:sdt>
    </w:p>
    <w:p w14:paraId="2741A1CB" w14:textId="77777777" w:rsidR="00CB5E99" w:rsidRDefault="00CB5E99" w:rsidP="00CB5E99">
      <w:pPr>
        <w:pStyle w:val="Rubrik2"/>
        <w:rPr>
          <w:highlight w:val="yellow"/>
        </w:rPr>
      </w:pPr>
    </w:p>
    <w:p w14:paraId="1BE8B6F9" w14:textId="77777777" w:rsidR="008C42C0" w:rsidRPr="007127DC" w:rsidRDefault="008C42C0" w:rsidP="008C42C0">
      <w:pPr>
        <w:pStyle w:val="Rubrik2"/>
        <w:rPr>
          <w:highlight w:val="yellow"/>
        </w:rPr>
      </w:pPr>
      <w:bookmarkStart w:id="0" w:name="_Hlk53339264"/>
      <w:r w:rsidRPr="007127DC">
        <w:rPr>
          <w:highlight w:val="yellow"/>
        </w:rPr>
        <w:t xml:space="preserve">Skapa tillgängliga dokument. </w:t>
      </w:r>
      <w:r w:rsidR="004A6AC2">
        <w:rPr>
          <w:highlight w:val="yellow"/>
        </w:rPr>
        <w:t>Läs och r</w:t>
      </w:r>
      <w:r w:rsidRPr="007127DC">
        <w:rPr>
          <w:highlight w:val="yellow"/>
        </w:rPr>
        <w:t>adera den</w:t>
      </w:r>
      <w:r w:rsidR="004A6AC2">
        <w:rPr>
          <w:highlight w:val="yellow"/>
        </w:rPr>
        <w:t>na</w:t>
      </w:r>
      <w:r w:rsidRPr="007127DC">
        <w:rPr>
          <w:highlight w:val="yellow"/>
        </w:rPr>
        <w:t xml:space="preserve"> text.</w:t>
      </w:r>
    </w:p>
    <w:p w14:paraId="49C03A36" w14:textId="77777777" w:rsidR="008C42C0" w:rsidRPr="007127DC" w:rsidRDefault="008C42C0" w:rsidP="004A6AC2">
      <w:pPr>
        <w:pStyle w:val="Brdtext"/>
        <w:rPr>
          <w:highlight w:val="yellow"/>
        </w:rPr>
      </w:pPr>
      <w:r w:rsidRPr="007127DC">
        <w:rPr>
          <w:highlight w:val="yellow"/>
        </w:rPr>
        <w:t>Den här mallen är gjord för att kunna skapa tillgänglighetsanpassade dokument. Det du som användare behöver göra är:</w:t>
      </w:r>
    </w:p>
    <w:p w14:paraId="6E85F598" w14:textId="77777777" w:rsidR="008C42C0" w:rsidRPr="007127DC" w:rsidRDefault="008C42C0" w:rsidP="004A6AC2">
      <w:pPr>
        <w:pStyle w:val="Brdtext"/>
        <w:numPr>
          <w:ilvl w:val="0"/>
          <w:numId w:val="15"/>
        </w:numPr>
        <w:rPr>
          <w:highlight w:val="yellow"/>
        </w:rPr>
      </w:pPr>
      <w:r w:rsidRPr="007127DC">
        <w:rPr>
          <w:highlight w:val="yellow"/>
        </w:rPr>
        <w:t xml:space="preserve">Använd mallens styckeformat för att formatera rubriker/brödtext när du infogar nytt innehåll. </w:t>
      </w:r>
    </w:p>
    <w:p w14:paraId="242BA91A" w14:textId="77777777" w:rsidR="008C42C0" w:rsidRPr="007127DC" w:rsidRDefault="008C42C0" w:rsidP="004A6AC2">
      <w:pPr>
        <w:pStyle w:val="Brdtext"/>
        <w:numPr>
          <w:ilvl w:val="0"/>
          <w:numId w:val="15"/>
        </w:numPr>
        <w:rPr>
          <w:highlight w:val="yellow"/>
        </w:rPr>
      </w:pPr>
      <w:r w:rsidRPr="007127DC">
        <w:rPr>
          <w:highlight w:val="yellow"/>
        </w:rPr>
        <w:t xml:space="preserve">Eventuella tabeller ska alltid ha en </w:t>
      </w:r>
      <w:proofErr w:type="spellStart"/>
      <w:r w:rsidRPr="007127DC">
        <w:rPr>
          <w:highlight w:val="yellow"/>
        </w:rPr>
        <w:t>rubrikrad</w:t>
      </w:r>
      <w:proofErr w:type="spellEnd"/>
      <w:r w:rsidRPr="007127DC">
        <w:rPr>
          <w:highlight w:val="yellow"/>
        </w:rPr>
        <w:t xml:space="preserve"> (varje kolumn ska ha en rubrik) och får </w:t>
      </w:r>
      <w:r w:rsidRPr="007127DC">
        <w:rPr>
          <w:highlight w:val="yellow"/>
          <w:u w:val="single"/>
        </w:rPr>
        <w:t>inte</w:t>
      </w:r>
      <w:r w:rsidRPr="007127DC">
        <w:rPr>
          <w:highlight w:val="yellow"/>
        </w:rPr>
        <w:t xml:space="preserve"> innehålla sammanfogade</w:t>
      </w:r>
      <w:r w:rsidR="00FD091F">
        <w:rPr>
          <w:highlight w:val="yellow"/>
        </w:rPr>
        <w:t xml:space="preserve"> eller delade</w:t>
      </w:r>
      <w:r w:rsidRPr="007127DC">
        <w:rPr>
          <w:highlight w:val="yellow"/>
        </w:rPr>
        <w:t xml:space="preserve"> celler.</w:t>
      </w:r>
    </w:p>
    <w:p w14:paraId="3A031F0A" w14:textId="77777777" w:rsidR="008C42C0" w:rsidRPr="007127DC" w:rsidRDefault="008C42C0" w:rsidP="004A6AC2">
      <w:pPr>
        <w:pStyle w:val="Brdtext"/>
        <w:numPr>
          <w:ilvl w:val="0"/>
          <w:numId w:val="15"/>
        </w:numPr>
        <w:rPr>
          <w:highlight w:val="yellow"/>
        </w:rPr>
      </w:pPr>
      <w:r w:rsidRPr="007127DC">
        <w:rPr>
          <w:highlight w:val="yellow"/>
        </w:rPr>
        <w:t xml:space="preserve">Infoga alternativtext på eventuella bilder. Högerklicka på bilden och välj </w:t>
      </w:r>
      <w:r w:rsidRPr="007127DC">
        <w:rPr>
          <w:i/>
          <w:iCs/>
          <w:highlight w:val="yellow"/>
        </w:rPr>
        <w:t>Redigera alternativtext</w:t>
      </w:r>
      <w:r w:rsidRPr="007127DC">
        <w:rPr>
          <w:highlight w:val="yellow"/>
        </w:rPr>
        <w:t>.</w:t>
      </w:r>
    </w:p>
    <w:p w14:paraId="24CA9F3F" w14:textId="77777777" w:rsidR="008C42C0" w:rsidRDefault="008C42C0" w:rsidP="004A6AC2">
      <w:pPr>
        <w:pStyle w:val="Brdtext"/>
        <w:numPr>
          <w:ilvl w:val="0"/>
          <w:numId w:val="15"/>
        </w:numPr>
        <w:rPr>
          <w:highlight w:val="yellow"/>
        </w:rPr>
      </w:pPr>
      <w:r w:rsidRPr="007127DC">
        <w:rPr>
          <w:highlight w:val="yellow"/>
        </w:rPr>
        <w:t xml:space="preserve">Infoga metadata via Arkiv -&gt; Info. Till höger under rubriken Egenskaper fyller du i metadata. Det som krävs för ett tillgängligt dokument är </w:t>
      </w:r>
      <w:r w:rsidRPr="009170C8">
        <w:rPr>
          <w:i/>
          <w:iCs/>
          <w:highlight w:val="yellow"/>
        </w:rPr>
        <w:t>Titel</w:t>
      </w:r>
      <w:r w:rsidRPr="007127DC">
        <w:rPr>
          <w:highlight w:val="yellow"/>
        </w:rPr>
        <w:t xml:space="preserve"> och </w:t>
      </w:r>
      <w:r w:rsidRPr="009170C8">
        <w:rPr>
          <w:i/>
          <w:iCs/>
          <w:highlight w:val="yellow"/>
        </w:rPr>
        <w:t>Ämne</w:t>
      </w:r>
      <w:r w:rsidRPr="007127DC">
        <w:rPr>
          <w:highlight w:val="yellow"/>
        </w:rPr>
        <w:t xml:space="preserve">. Syns inte alla alternativ, klicka på </w:t>
      </w:r>
      <w:r w:rsidRPr="009170C8">
        <w:rPr>
          <w:i/>
          <w:iCs/>
          <w:highlight w:val="yellow"/>
        </w:rPr>
        <w:t>Visa alla egenskaper</w:t>
      </w:r>
      <w:r w:rsidRPr="007127DC">
        <w:rPr>
          <w:highlight w:val="yellow"/>
        </w:rPr>
        <w:t>.</w:t>
      </w:r>
    </w:p>
    <w:p w14:paraId="0C4BFAD9" w14:textId="77777777" w:rsidR="008C42C0" w:rsidRPr="002E4E6C" w:rsidRDefault="00FD091F" w:rsidP="004A6AC2">
      <w:pPr>
        <w:pStyle w:val="Rubrik2"/>
        <w:rPr>
          <w:highlight w:val="yellow"/>
        </w:rPr>
      </w:pPr>
      <w:r>
        <w:rPr>
          <w:highlight w:val="yellow"/>
        </w:rPr>
        <w:t>Instruktion för att e</w:t>
      </w:r>
      <w:r w:rsidR="008C42C0" w:rsidRPr="002E4E6C">
        <w:rPr>
          <w:highlight w:val="yellow"/>
        </w:rPr>
        <w:t>xportera till PDF</w:t>
      </w:r>
      <w:r>
        <w:rPr>
          <w:highlight w:val="yellow"/>
        </w:rPr>
        <w:t xml:space="preserve"> (om du ska skapa en </w:t>
      </w:r>
      <w:proofErr w:type="spellStart"/>
      <w:r>
        <w:rPr>
          <w:highlight w:val="yellow"/>
        </w:rPr>
        <w:t>pdf</w:t>
      </w:r>
      <w:proofErr w:type="spellEnd"/>
      <w:r>
        <w:rPr>
          <w:highlight w:val="yellow"/>
        </w:rPr>
        <w:t>)</w:t>
      </w:r>
      <w:r w:rsidR="004A6AC2">
        <w:rPr>
          <w:highlight w:val="yellow"/>
        </w:rPr>
        <w:t>. Läs och radera denna text.</w:t>
      </w:r>
    </w:p>
    <w:p w14:paraId="59E30AD5" w14:textId="77777777" w:rsidR="008C42C0" w:rsidRPr="002E4E6C" w:rsidRDefault="008C42C0" w:rsidP="004A6AC2">
      <w:pPr>
        <w:pStyle w:val="Brdtext"/>
        <w:numPr>
          <w:ilvl w:val="0"/>
          <w:numId w:val="16"/>
        </w:numPr>
        <w:rPr>
          <w:highlight w:val="yellow"/>
        </w:rPr>
      </w:pPr>
      <w:r w:rsidRPr="002E4E6C">
        <w:rPr>
          <w:highlight w:val="yellow"/>
        </w:rPr>
        <w:t xml:space="preserve">Klicka på </w:t>
      </w:r>
      <w:proofErr w:type="gramStart"/>
      <w:r w:rsidRPr="002E4E6C">
        <w:rPr>
          <w:i/>
          <w:iCs/>
          <w:highlight w:val="yellow"/>
        </w:rPr>
        <w:t>Arkiv</w:t>
      </w:r>
      <w:r w:rsidRPr="002E4E6C">
        <w:rPr>
          <w:highlight w:val="yellow"/>
        </w:rPr>
        <w:t xml:space="preserve"> &gt;</w:t>
      </w:r>
      <w:proofErr w:type="gramEnd"/>
      <w:r w:rsidRPr="002E4E6C">
        <w:rPr>
          <w:highlight w:val="yellow"/>
        </w:rPr>
        <w:t xml:space="preserve"> </w:t>
      </w:r>
      <w:r w:rsidRPr="002E4E6C">
        <w:rPr>
          <w:i/>
          <w:iCs/>
          <w:highlight w:val="yellow"/>
        </w:rPr>
        <w:t>Spara som</w:t>
      </w:r>
      <w:r w:rsidRPr="002E4E6C">
        <w:rPr>
          <w:highlight w:val="yellow"/>
        </w:rPr>
        <w:t xml:space="preserve"> och välj den plats där du vill spara filen.</w:t>
      </w:r>
      <w:r>
        <w:rPr>
          <w:highlight w:val="yellow"/>
        </w:rPr>
        <w:t xml:space="preserve"> Undvik _ (understreck), ÅÄÖ och mellanslag i filnamnet.</w:t>
      </w:r>
    </w:p>
    <w:p w14:paraId="76236976" w14:textId="77777777" w:rsidR="008C42C0" w:rsidRPr="002E4E6C" w:rsidRDefault="008C42C0" w:rsidP="004A6AC2">
      <w:pPr>
        <w:pStyle w:val="Brdtext"/>
        <w:numPr>
          <w:ilvl w:val="0"/>
          <w:numId w:val="16"/>
        </w:numPr>
        <w:rPr>
          <w:highlight w:val="yellow"/>
        </w:rPr>
      </w:pPr>
      <w:r w:rsidRPr="002E4E6C">
        <w:rPr>
          <w:highlight w:val="yellow"/>
        </w:rPr>
        <w:t>Välj PDF i listan Filformat i dialogrutan Spara som.</w:t>
      </w:r>
    </w:p>
    <w:p w14:paraId="4791DD23" w14:textId="77777777" w:rsidR="008C42C0" w:rsidRPr="002E4E6C" w:rsidRDefault="008C42C0" w:rsidP="004A6AC2">
      <w:pPr>
        <w:pStyle w:val="Brdtext"/>
        <w:numPr>
          <w:ilvl w:val="0"/>
          <w:numId w:val="16"/>
        </w:numPr>
        <w:rPr>
          <w:highlight w:val="yellow"/>
        </w:rPr>
      </w:pPr>
      <w:r>
        <w:rPr>
          <w:highlight w:val="yellow"/>
        </w:rPr>
        <w:t xml:space="preserve">Se till att alternativet </w:t>
      </w:r>
      <w:r w:rsidRPr="002E4E6C">
        <w:rPr>
          <w:i/>
          <w:iCs/>
          <w:highlight w:val="yellow"/>
        </w:rPr>
        <w:t>Standard</w:t>
      </w:r>
      <w:r>
        <w:rPr>
          <w:highlight w:val="yellow"/>
        </w:rPr>
        <w:t xml:space="preserve"> är valt. </w:t>
      </w:r>
      <w:r w:rsidRPr="002E4E6C">
        <w:rPr>
          <w:highlight w:val="yellow"/>
        </w:rPr>
        <w:t xml:space="preserve">Klicka på </w:t>
      </w:r>
      <w:r w:rsidRPr="002E4E6C">
        <w:rPr>
          <w:i/>
          <w:iCs/>
          <w:highlight w:val="yellow"/>
        </w:rPr>
        <w:t>Alternativ</w:t>
      </w:r>
      <w:r>
        <w:rPr>
          <w:highlight w:val="yellow"/>
        </w:rPr>
        <w:t xml:space="preserve"> och </w:t>
      </w:r>
      <w:r w:rsidRPr="002E4E6C">
        <w:rPr>
          <w:highlight w:val="yellow"/>
        </w:rPr>
        <w:t xml:space="preserve">kontrollera att kryssrutan </w:t>
      </w:r>
      <w:r w:rsidRPr="002E4E6C">
        <w:rPr>
          <w:i/>
          <w:iCs/>
          <w:highlight w:val="yellow"/>
        </w:rPr>
        <w:t>Visa taggar för dokumentstruktur</w:t>
      </w:r>
      <w:r w:rsidRPr="002E4E6C">
        <w:rPr>
          <w:highlight w:val="yellow"/>
        </w:rPr>
        <w:t xml:space="preserve"> är markerad och klicka på </w:t>
      </w:r>
      <w:r w:rsidRPr="002E4E6C">
        <w:rPr>
          <w:i/>
          <w:iCs/>
          <w:highlight w:val="yellow"/>
        </w:rPr>
        <w:t>OK</w:t>
      </w:r>
      <w:r w:rsidRPr="002E4E6C">
        <w:rPr>
          <w:highlight w:val="yellow"/>
        </w:rPr>
        <w:t>.</w:t>
      </w:r>
    </w:p>
    <w:bookmarkEnd w:id="0"/>
    <w:p w14:paraId="41DD5890" w14:textId="77777777" w:rsidR="00943F38" w:rsidRPr="00CB5E99" w:rsidRDefault="00943F38" w:rsidP="008C42C0">
      <w:pPr>
        <w:pStyle w:val="Rubrik2"/>
        <w:rPr>
          <w:highlight w:val="yellow"/>
        </w:rPr>
      </w:pPr>
    </w:p>
    <w:sectPr w:rsidR="00943F38" w:rsidRPr="00CB5E99" w:rsidSect="002B24A9">
      <w:type w:val="continuous"/>
      <w:pgSz w:w="11906" w:h="16838" w:code="9"/>
      <w:pgMar w:top="1474" w:right="1304" w:bottom="1474" w:left="1247" w:header="652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419C9" w14:textId="77777777" w:rsidR="00DD3165" w:rsidRDefault="00DD3165" w:rsidP="00AB37AC">
      <w:r>
        <w:separator/>
      </w:r>
    </w:p>
  </w:endnote>
  <w:endnote w:type="continuationSeparator" w:id="0">
    <w:p w14:paraId="369C8EF4" w14:textId="77777777" w:rsidR="00DD3165" w:rsidRDefault="00DD3165" w:rsidP="00AB3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1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94"/>
      <w:gridCol w:w="1134"/>
    </w:tblGrid>
    <w:tr w:rsidR="006A7494" w14:paraId="683D938B" w14:textId="77777777" w:rsidTr="007A0DF9">
      <w:tc>
        <w:tcPr>
          <w:tcW w:w="7994" w:type="dxa"/>
        </w:tcPr>
        <w:p w14:paraId="3231ACE6" w14:textId="77777777" w:rsidR="006A7494" w:rsidRDefault="006A7494" w:rsidP="007A0DF9">
          <w:pPr>
            <w:pStyle w:val="Sidfot"/>
          </w:pPr>
        </w:p>
      </w:tc>
      <w:tc>
        <w:tcPr>
          <w:tcW w:w="1134" w:type="dxa"/>
          <w:vAlign w:val="bottom"/>
        </w:tcPr>
        <w:p w14:paraId="36C2BF9C" w14:textId="77777777" w:rsidR="006A7494" w:rsidRPr="009E4316" w:rsidRDefault="006A7494" w:rsidP="007A0DF9">
          <w:pPr>
            <w:pStyle w:val="Sidfot"/>
            <w:jc w:val="right"/>
            <w:rPr>
              <w:rStyle w:val="Sidnummer"/>
            </w:rPr>
          </w:pP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PAGE </w:instrText>
          </w:r>
          <w:r w:rsidRPr="009E4316">
            <w:rPr>
              <w:rStyle w:val="Sidnummer"/>
            </w:rPr>
            <w:fldChar w:fldCharType="separate"/>
          </w:r>
          <w:r w:rsidR="00935498">
            <w:rPr>
              <w:rStyle w:val="Sidnummer"/>
              <w:noProof/>
            </w:rPr>
            <w:t>2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 xml:space="preserve"> (</w:t>
          </w: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NUMPAGES </w:instrText>
          </w:r>
          <w:r w:rsidRPr="009E4316">
            <w:rPr>
              <w:rStyle w:val="Sidnummer"/>
            </w:rPr>
            <w:fldChar w:fldCharType="separate"/>
          </w:r>
          <w:r w:rsidR="00935498">
            <w:rPr>
              <w:rStyle w:val="Sidnummer"/>
              <w:noProof/>
            </w:rPr>
            <w:t>2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>)</w:t>
          </w:r>
        </w:p>
      </w:tc>
    </w:tr>
  </w:tbl>
  <w:p w14:paraId="1D522D77" w14:textId="77777777" w:rsidR="006A7494" w:rsidRPr="00DB69BA" w:rsidRDefault="006A7494" w:rsidP="006A7494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1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94"/>
      <w:gridCol w:w="1134"/>
    </w:tblGrid>
    <w:tr w:rsidR="006A7494" w14:paraId="3CC661E9" w14:textId="77777777" w:rsidTr="007A0DF9">
      <w:tc>
        <w:tcPr>
          <w:tcW w:w="7994" w:type="dxa"/>
        </w:tcPr>
        <w:p w14:paraId="611B447C" w14:textId="77777777" w:rsidR="006A7494" w:rsidRDefault="006A7494" w:rsidP="00233073">
          <w:pPr>
            <w:pStyle w:val="Sidfot"/>
          </w:pPr>
        </w:p>
      </w:tc>
      <w:tc>
        <w:tcPr>
          <w:tcW w:w="1134" w:type="dxa"/>
          <w:vAlign w:val="bottom"/>
        </w:tcPr>
        <w:p w14:paraId="6E1F2B20" w14:textId="77777777" w:rsidR="006A7494" w:rsidRPr="009E4316" w:rsidRDefault="006A7494" w:rsidP="007A0DF9">
          <w:pPr>
            <w:pStyle w:val="Sidfot"/>
            <w:jc w:val="right"/>
            <w:rPr>
              <w:rStyle w:val="Sidnummer"/>
            </w:rPr>
          </w:pP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PAGE </w:instrText>
          </w:r>
          <w:r w:rsidRPr="009E4316">
            <w:rPr>
              <w:rStyle w:val="Sidnummer"/>
            </w:rPr>
            <w:fldChar w:fldCharType="separate"/>
          </w:r>
          <w:r w:rsidR="00935498">
            <w:rPr>
              <w:rStyle w:val="Sidnummer"/>
              <w:noProof/>
            </w:rPr>
            <w:t>1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 xml:space="preserve"> (</w:t>
          </w: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NUMPAGES </w:instrText>
          </w:r>
          <w:r w:rsidRPr="009E4316">
            <w:rPr>
              <w:rStyle w:val="Sidnummer"/>
            </w:rPr>
            <w:fldChar w:fldCharType="separate"/>
          </w:r>
          <w:r w:rsidR="00935498">
            <w:rPr>
              <w:rStyle w:val="Sidnummer"/>
              <w:noProof/>
            </w:rPr>
            <w:t>2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>)</w:t>
          </w:r>
        </w:p>
      </w:tc>
    </w:tr>
  </w:tbl>
  <w:p w14:paraId="21A70814" w14:textId="77777777" w:rsidR="006A7494" w:rsidRPr="00DB69BA" w:rsidRDefault="006A7494" w:rsidP="006A7494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9CF28" w14:textId="77777777" w:rsidR="00DD3165" w:rsidRDefault="00DD3165" w:rsidP="00AB37AC">
      <w:r>
        <w:separator/>
      </w:r>
    </w:p>
  </w:footnote>
  <w:footnote w:type="continuationSeparator" w:id="0">
    <w:p w14:paraId="041E834D" w14:textId="77777777" w:rsidR="00DD3165" w:rsidRDefault="00DD3165" w:rsidP="00AB3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7"/>
      <w:gridCol w:w="2279"/>
      <w:gridCol w:w="2280"/>
    </w:tblGrid>
    <w:tr w:rsidR="008F50AC" w14:paraId="24E4D784" w14:textId="77777777" w:rsidTr="008F50AC">
      <w:tc>
        <w:tcPr>
          <w:tcW w:w="4677" w:type="dxa"/>
        </w:tcPr>
        <w:p w14:paraId="72A33991" w14:textId="77777777" w:rsidR="008F50AC" w:rsidRDefault="008F50AC" w:rsidP="00943F38">
          <w:pPr>
            <w:pStyle w:val="HeaderBold"/>
          </w:pPr>
          <w:r>
            <w:t>BESLUT</w:t>
          </w:r>
        </w:p>
      </w:tc>
      <w:tc>
        <w:tcPr>
          <w:tcW w:w="2279" w:type="dxa"/>
        </w:tcPr>
        <w:p w14:paraId="7AE45F51" w14:textId="77777777" w:rsidR="008F50AC" w:rsidRDefault="008F50AC" w:rsidP="00943F38">
          <w:pPr>
            <w:pStyle w:val="HeaderBold"/>
          </w:pPr>
          <w:r>
            <w:t>Datum för beslut:</w:t>
          </w:r>
        </w:p>
      </w:tc>
      <w:tc>
        <w:tcPr>
          <w:tcW w:w="2280" w:type="dxa"/>
        </w:tcPr>
        <w:p w14:paraId="26299925" w14:textId="77777777" w:rsidR="008F50AC" w:rsidRDefault="008F50AC" w:rsidP="00943F38">
          <w:pPr>
            <w:pStyle w:val="HeaderBold"/>
          </w:pPr>
          <w:r>
            <w:t>Diarienummer:</w:t>
          </w:r>
        </w:p>
      </w:tc>
    </w:tr>
    <w:tr w:rsidR="008F50AC" w:rsidRPr="00943F38" w14:paraId="09742024" w14:textId="77777777" w:rsidTr="008F50AC">
      <w:tc>
        <w:tcPr>
          <w:tcW w:w="4677" w:type="dxa"/>
        </w:tcPr>
        <w:p w14:paraId="7A2CA9D5" w14:textId="77777777" w:rsidR="008F50AC" w:rsidRPr="00943F38" w:rsidRDefault="008F50AC" w:rsidP="00943F38">
          <w:pPr>
            <w:pStyle w:val="Sidhuvud"/>
          </w:pPr>
        </w:p>
      </w:tc>
      <w:tc>
        <w:tcPr>
          <w:tcW w:w="2279" w:type="dxa"/>
        </w:tcPr>
        <w:p w14:paraId="1E7C4A24" w14:textId="0BC0C762" w:rsidR="008F50AC" w:rsidRPr="00943F38" w:rsidRDefault="00B9442B" w:rsidP="00943F38">
          <w:pPr>
            <w:pStyle w:val="Sidhuvud"/>
          </w:pPr>
          <w:fldSimple w:instr=" STYLEREF beslutsdatum \* MERGEFORMAT ">
            <w:r w:rsidR="00483B3F">
              <w:rPr>
                <w:noProof/>
              </w:rPr>
              <w:t>Klicka eller tryck här för att ange datum.</w:t>
            </w:r>
          </w:fldSimple>
        </w:p>
      </w:tc>
      <w:tc>
        <w:tcPr>
          <w:tcW w:w="2280" w:type="dxa"/>
        </w:tcPr>
        <w:p w14:paraId="21350100" w14:textId="0D4F0C2C" w:rsidR="008F50AC" w:rsidRPr="008F50AC" w:rsidRDefault="00B9442B" w:rsidP="008F50AC">
          <w:pPr>
            <w:pStyle w:val="Sidhuvud"/>
          </w:pPr>
          <w:fldSimple w:instr=" STYLEREF diarienummer \* MERGEFORMAT ">
            <w:r w:rsidR="00483B3F">
              <w:rPr>
                <w:noProof/>
              </w:rPr>
              <w:t>Skriv diarienummer och ks.kod så här: HS-2026-1234 1.2.</w:t>
            </w:r>
          </w:fldSimple>
        </w:p>
      </w:tc>
    </w:tr>
    <w:tr w:rsidR="008F50AC" w:rsidRPr="00943F38" w14:paraId="22516D66" w14:textId="77777777" w:rsidTr="008F50AC">
      <w:tc>
        <w:tcPr>
          <w:tcW w:w="4677" w:type="dxa"/>
        </w:tcPr>
        <w:p w14:paraId="4701AEF7" w14:textId="77777777" w:rsidR="008F50AC" w:rsidRDefault="008F50AC" w:rsidP="00943F38">
          <w:pPr>
            <w:pStyle w:val="Sidhuvud"/>
          </w:pPr>
        </w:p>
        <w:p w14:paraId="26A201D0" w14:textId="77777777" w:rsidR="008F50AC" w:rsidRPr="00943F38" w:rsidRDefault="008F50AC" w:rsidP="00943F38">
          <w:pPr>
            <w:pStyle w:val="Sidhuvud"/>
          </w:pPr>
        </w:p>
      </w:tc>
      <w:tc>
        <w:tcPr>
          <w:tcW w:w="2279" w:type="dxa"/>
        </w:tcPr>
        <w:p w14:paraId="302C585D" w14:textId="77777777" w:rsidR="008F50AC" w:rsidRPr="00943F38" w:rsidRDefault="008F50AC" w:rsidP="00943F38">
          <w:pPr>
            <w:pStyle w:val="Sidhuvud"/>
          </w:pPr>
        </w:p>
      </w:tc>
      <w:tc>
        <w:tcPr>
          <w:tcW w:w="2280" w:type="dxa"/>
        </w:tcPr>
        <w:p w14:paraId="3046AC6C" w14:textId="77777777" w:rsidR="008F50AC" w:rsidRPr="00943F38" w:rsidRDefault="008F50AC" w:rsidP="00943F38">
          <w:pPr>
            <w:pStyle w:val="Sidhuvud"/>
          </w:pPr>
        </w:p>
      </w:tc>
    </w:tr>
  </w:tbl>
  <w:p w14:paraId="28DEA471" w14:textId="77777777" w:rsidR="006A7494" w:rsidRPr="00943F38" w:rsidRDefault="006A7494" w:rsidP="00943F3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2FC31" w14:textId="77777777" w:rsidR="000459C6" w:rsidRDefault="000459C6" w:rsidP="00A011CC">
    <w:pPr>
      <w:pStyle w:val="Sidhuvud"/>
    </w:pPr>
  </w:p>
  <w:p w14:paraId="4D51B7A5" w14:textId="77777777" w:rsidR="00D82125" w:rsidRDefault="00D82125" w:rsidP="00A011CC">
    <w:pPr>
      <w:pStyle w:val="Sidhuvud"/>
    </w:pPr>
  </w:p>
  <w:p w14:paraId="52FF1898" w14:textId="77777777" w:rsidR="000459C6" w:rsidRDefault="000459C6" w:rsidP="00A011CC">
    <w:pPr>
      <w:pStyle w:val="Sidhuvud"/>
    </w:pPr>
  </w:p>
  <w:p w14:paraId="1F5F6F64" w14:textId="77777777" w:rsidR="000459C6" w:rsidRDefault="000459C6" w:rsidP="00A011CC">
    <w:pPr>
      <w:pStyle w:val="Sidhuvud"/>
    </w:pPr>
  </w:p>
  <w:p w14:paraId="2B40FF95" w14:textId="77777777" w:rsidR="000459C6" w:rsidRDefault="000459C6" w:rsidP="00A011CC">
    <w:pPr>
      <w:pStyle w:val="Sidhuvud"/>
    </w:pPr>
  </w:p>
  <w:p w14:paraId="7799D011" w14:textId="77777777" w:rsidR="000459C6" w:rsidRDefault="000459C6" w:rsidP="00A011CC">
    <w:pPr>
      <w:pStyle w:val="Sidhuvud"/>
    </w:pPr>
  </w:p>
  <w:p w14:paraId="62D00D51" w14:textId="77777777" w:rsidR="000459C6" w:rsidRDefault="000459C6" w:rsidP="00A011CC">
    <w:pPr>
      <w:pStyle w:val="Sidhuvud"/>
    </w:pPr>
  </w:p>
  <w:p w14:paraId="629BC10D" w14:textId="77777777" w:rsidR="00A011CC" w:rsidRDefault="00A011CC" w:rsidP="00A011CC">
    <w:pPr>
      <w:pStyle w:val="Sidhuvud"/>
    </w:pPr>
  </w:p>
  <w:p w14:paraId="0C4A0DC1" w14:textId="77777777" w:rsidR="00E40096" w:rsidRDefault="00E40096" w:rsidP="00A011CC">
    <w:pPr>
      <w:pStyle w:val="Sidhuvud"/>
    </w:pPr>
  </w:p>
  <w:p w14:paraId="0FFE6C86" w14:textId="77777777" w:rsidR="00A011CC" w:rsidRDefault="00A011CC" w:rsidP="00A011CC">
    <w:pPr>
      <w:pStyle w:val="Sidhuvud"/>
    </w:pPr>
  </w:p>
  <w:p w14:paraId="2E960821" w14:textId="77777777" w:rsidR="00A011CC" w:rsidRPr="00B75534" w:rsidRDefault="00A011CC" w:rsidP="00A011C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1D48B7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54C2019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31A869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986C584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BA340F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8272A27"/>
    <w:multiLevelType w:val="hybridMultilevel"/>
    <w:tmpl w:val="5ED69CEA"/>
    <w:lvl w:ilvl="0" w:tplc="E292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887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7EF980">
      <w:start w:val="1"/>
      <w:numFmt w:val="bullet"/>
      <w:pStyle w:val="Punktlista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5A78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0883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EA26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EC9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D082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225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76B50"/>
    <w:multiLevelType w:val="hybridMultilevel"/>
    <w:tmpl w:val="7932129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10BF1"/>
    <w:multiLevelType w:val="multilevel"/>
    <w:tmpl w:val="9A4E4CEC"/>
    <w:lvl w:ilvl="0">
      <w:start w:val="1"/>
      <w:numFmt w:val="decimal"/>
      <w:pStyle w:val="KTHNumreradlistaNumreradlista"/>
      <w:lvlText w:val="%1."/>
      <w:lvlJc w:val="left"/>
      <w:pPr>
        <w:ind w:left="360" w:hanging="3"/>
      </w:pPr>
      <w:rPr>
        <w:rFonts w:hint="default"/>
      </w:rPr>
    </w:lvl>
    <w:lvl w:ilvl="1">
      <w:start w:val="1"/>
      <w:numFmt w:val="lowerLetter"/>
      <w:pStyle w:val="KTHNumreradlista2Numreradlista2"/>
      <w:lvlText w:val="%2."/>
      <w:lvlJc w:val="left"/>
      <w:pPr>
        <w:ind w:left="1077" w:firstLine="0"/>
      </w:pPr>
      <w:rPr>
        <w:rFonts w:hint="default"/>
      </w:rPr>
    </w:lvl>
    <w:lvl w:ilvl="2">
      <w:start w:val="1"/>
      <w:numFmt w:val="lowerRoman"/>
      <w:pStyle w:val="KTHNumreradlista3Numreradlista3"/>
      <w:lvlText w:val="%3."/>
      <w:lvlJc w:val="left"/>
      <w:pPr>
        <w:ind w:left="1979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485177B"/>
    <w:multiLevelType w:val="multilevel"/>
    <w:tmpl w:val="32C40BC8"/>
    <w:lvl w:ilvl="0">
      <w:start w:val="1"/>
      <w:numFmt w:val="bullet"/>
      <w:pStyle w:val="KTHPunktlistaPunktlista"/>
      <w:lvlText w:val=""/>
      <w:lvlJc w:val="left"/>
      <w:pPr>
        <w:ind w:left="360" w:hanging="3"/>
      </w:pPr>
      <w:rPr>
        <w:rFonts w:ascii="Symbol" w:hAnsi="Symbol" w:hint="default"/>
        <w:color w:val="auto"/>
      </w:rPr>
    </w:lvl>
    <w:lvl w:ilvl="1">
      <w:start w:val="1"/>
      <w:numFmt w:val="bullet"/>
      <w:pStyle w:val="KTHPunktlista2Punktlista2"/>
      <w:lvlText w:val="o"/>
      <w:lvlJc w:val="left"/>
      <w:pPr>
        <w:tabs>
          <w:tab w:val="num" w:pos="1077"/>
        </w:tabs>
        <w:ind w:left="1077" w:firstLine="0"/>
      </w:pPr>
      <w:rPr>
        <w:rFonts w:ascii="Courier New" w:hAnsi="Courier New" w:hint="default"/>
        <w:color w:val="auto"/>
      </w:rPr>
    </w:lvl>
    <w:lvl w:ilvl="2">
      <w:start w:val="1"/>
      <w:numFmt w:val="bullet"/>
      <w:pStyle w:val="KTHPunktlista3Punktlista3"/>
      <w:lvlText w:val=""/>
      <w:lvlJc w:val="left"/>
      <w:pPr>
        <w:ind w:left="1979" w:firstLine="0"/>
      </w:pPr>
      <w:rPr>
        <w:rFonts w:ascii="Wingdings" w:hAnsi="Wingdings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7F031DC"/>
    <w:multiLevelType w:val="hybridMultilevel"/>
    <w:tmpl w:val="0096E0A6"/>
    <w:lvl w:ilvl="0" w:tplc="041D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9A40E0F"/>
    <w:multiLevelType w:val="multilevel"/>
    <w:tmpl w:val="11EE27CE"/>
    <w:lvl w:ilvl="0">
      <w:start w:val="1"/>
      <w:numFmt w:val="decimal"/>
      <w:pStyle w:val="KTHn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THnRubri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THnRubri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KTHnRubri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5399636B"/>
    <w:multiLevelType w:val="hybridMultilevel"/>
    <w:tmpl w:val="0096E0A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A0791F"/>
    <w:multiLevelType w:val="hybridMultilevel"/>
    <w:tmpl w:val="DF543470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4D14AE"/>
    <w:multiLevelType w:val="hybridMultilevel"/>
    <w:tmpl w:val="2DA8DC40"/>
    <w:lvl w:ilvl="0" w:tplc="E8F49202">
      <w:start w:val="1"/>
      <w:numFmt w:val="bullet"/>
      <w:pStyle w:val="Punktlista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1D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10673637">
    <w:abstractNumId w:val="7"/>
  </w:num>
  <w:num w:numId="2" w16cid:durableId="1623263126">
    <w:abstractNumId w:val="1"/>
  </w:num>
  <w:num w:numId="3" w16cid:durableId="1773435561">
    <w:abstractNumId w:val="0"/>
  </w:num>
  <w:num w:numId="4" w16cid:durableId="226310423">
    <w:abstractNumId w:val="8"/>
  </w:num>
  <w:num w:numId="5" w16cid:durableId="90128909">
    <w:abstractNumId w:val="3"/>
  </w:num>
  <w:num w:numId="6" w16cid:durableId="885995839">
    <w:abstractNumId w:val="2"/>
  </w:num>
  <w:num w:numId="7" w16cid:durableId="267546519">
    <w:abstractNumId w:val="4"/>
  </w:num>
  <w:num w:numId="8" w16cid:durableId="2021657960">
    <w:abstractNumId w:val="5"/>
  </w:num>
  <w:num w:numId="9" w16cid:durableId="2358668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1784976">
    <w:abstractNumId w:val="13"/>
  </w:num>
  <w:num w:numId="11" w16cid:durableId="1925407032">
    <w:abstractNumId w:val="10"/>
  </w:num>
  <w:num w:numId="12" w16cid:durableId="1087851217">
    <w:abstractNumId w:val="7"/>
    <w:lvlOverride w:ilvl="0">
      <w:lvl w:ilvl="0">
        <w:start w:val="1"/>
        <w:numFmt w:val="decimal"/>
        <w:pStyle w:val="KTHNumreradlistaNumreradlista"/>
        <w:lvlText w:val="%1."/>
        <w:lvlJc w:val="left"/>
        <w:pPr>
          <w:ind w:left="360" w:hanging="3"/>
        </w:pPr>
        <w:rPr>
          <w:rFonts w:hint="default"/>
        </w:rPr>
      </w:lvl>
    </w:lvlOverride>
    <w:lvlOverride w:ilvl="1">
      <w:lvl w:ilvl="1">
        <w:start w:val="1"/>
        <w:numFmt w:val="lowerLetter"/>
        <w:pStyle w:val="KTHNumreradlista2Numreradlista2"/>
        <w:lvlText w:val="%2."/>
        <w:lvlJc w:val="left"/>
        <w:pPr>
          <w:tabs>
            <w:tab w:val="num" w:pos="1077"/>
          </w:tabs>
          <w:ind w:left="1077" w:firstLine="0"/>
        </w:pPr>
        <w:rPr>
          <w:rFonts w:hint="default"/>
        </w:rPr>
      </w:lvl>
    </w:lvlOverride>
    <w:lvlOverride w:ilvl="2">
      <w:lvl w:ilvl="2">
        <w:start w:val="1"/>
        <w:numFmt w:val="lowerRoman"/>
        <w:pStyle w:val="KTHNumreradlista3Numreradlista3"/>
        <w:lvlText w:val="%3."/>
        <w:lvlJc w:val="left"/>
        <w:pPr>
          <w:ind w:left="357" w:firstLine="1622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 w16cid:durableId="496967358">
    <w:abstractNumId w:val="11"/>
  </w:num>
  <w:num w:numId="14" w16cid:durableId="1320235486">
    <w:abstractNumId w:val="9"/>
  </w:num>
  <w:num w:numId="15" w16cid:durableId="1060055649">
    <w:abstractNumId w:val="6"/>
  </w:num>
  <w:num w:numId="16" w16cid:durableId="14292790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F7F"/>
    <w:rsid w:val="00003121"/>
    <w:rsid w:val="00006F0A"/>
    <w:rsid w:val="00021E65"/>
    <w:rsid w:val="0002620D"/>
    <w:rsid w:val="00037A26"/>
    <w:rsid w:val="00040474"/>
    <w:rsid w:val="00044A7D"/>
    <w:rsid w:val="00044E9C"/>
    <w:rsid w:val="000459C6"/>
    <w:rsid w:val="00056BD2"/>
    <w:rsid w:val="00061780"/>
    <w:rsid w:val="000635F6"/>
    <w:rsid w:val="000A1D79"/>
    <w:rsid w:val="000B1056"/>
    <w:rsid w:val="000B49C3"/>
    <w:rsid w:val="000B4D37"/>
    <w:rsid w:val="000C4BF2"/>
    <w:rsid w:val="000D6CCC"/>
    <w:rsid w:val="000E51D1"/>
    <w:rsid w:val="000F0D78"/>
    <w:rsid w:val="000F351F"/>
    <w:rsid w:val="0011683D"/>
    <w:rsid w:val="001169E9"/>
    <w:rsid w:val="001274BE"/>
    <w:rsid w:val="00136586"/>
    <w:rsid w:val="00136BF8"/>
    <w:rsid w:val="00150856"/>
    <w:rsid w:val="00151FA0"/>
    <w:rsid w:val="0015583F"/>
    <w:rsid w:val="0016172D"/>
    <w:rsid w:val="001621F9"/>
    <w:rsid w:val="001675E7"/>
    <w:rsid w:val="0018642A"/>
    <w:rsid w:val="001A5FCD"/>
    <w:rsid w:val="001A7523"/>
    <w:rsid w:val="001B1653"/>
    <w:rsid w:val="001C25BE"/>
    <w:rsid w:val="001D71E5"/>
    <w:rsid w:val="001E3C0A"/>
    <w:rsid w:val="001E42B3"/>
    <w:rsid w:val="001F3547"/>
    <w:rsid w:val="00200A46"/>
    <w:rsid w:val="002179BC"/>
    <w:rsid w:val="00222AA6"/>
    <w:rsid w:val="00227F31"/>
    <w:rsid w:val="00233073"/>
    <w:rsid w:val="00237E68"/>
    <w:rsid w:val="00240D56"/>
    <w:rsid w:val="002531D8"/>
    <w:rsid w:val="0025566B"/>
    <w:rsid w:val="00256440"/>
    <w:rsid w:val="0025709A"/>
    <w:rsid w:val="002749BA"/>
    <w:rsid w:val="00276E72"/>
    <w:rsid w:val="00280CB1"/>
    <w:rsid w:val="002A115A"/>
    <w:rsid w:val="002B24A9"/>
    <w:rsid w:val="002C1D86"/>
    <w:rsid w:val="002C4134"/>
    <w:rsid w:val="002D6543"/>
    <w:rsid w:val="002E1AA8"/>
    <w:rsid w:val="002E47D4"/>
    <w:rsid w:val="00310604"/>
    <w:rsid w:val="00326A21"/>
    <w:rsid w:val="00326C2B"/>
    <w:rsid w:val="003435DF"/>
    <w:rsid w:val="00354E81"/>
    <w:rsid w:val="00364F86"/>
    <w:rsid w:val="00367432"/>
    <w:rsid w:val="00377AF8"/>
    <w:rsid w:val="00383258"/>
    <w:rsid w:val="0038528D"/>
    <w:rsid w:val="0039332A"/>
    <w:rsid w:val="003A221F"/>
    <w:rsid w:val="003B55F6"/>
    <w:rsid w:val="003B7F17"/>
    <w:rsid w:val="003C5C7A"/>
    <w:rsid w:val="003D3A33"/>
    <w:rsid w:val="003D5E50"/>
    <w:rsid w:val="003F0FAA"/>
    <w:rsid w:val="003F35E7"/>
    <w:rsid w:val="00405C21"/>
    <w:rsid w:val="004078F9"/>
    <w:rsid w:val="00417790"/>
    <w:rsid w:val="004351F9"/>
    <w:rsid w:val="00451B2E"/>
    <w:rsid w:val="00466D90"/>
    <w:rsid w:val="00483459"/>
    <w:rsid w:val="00483919"/>
    <w:rsid w:val="00483B3F"/>
    <w:rsid w:val="00484AB4"/>
    <w:rsid w:val="004877C9"/>
    <w:rsid w:val="00490C63"/>
    <w:rsid w:val="004925DC"/>
    <w:rsid w:val="004A3440"/>
    <w:rsid w:val="004A6AC2"/>
    <w:rsid w:val="004B171B"/>
    <w:rsid w:val="004B358C"/>
    <w:rsid w:val="0050176A"/>
    <w:rsid w:val="00516DE4"/>
    <w:rsid w:val="005231A9"/>
    <w:rsid w:val="00523FF5"/>
    <w:rsid w:val="00547786"/>
    <w:rsid w:val="00547E65"/>
    <w:rsid w:val="0055565A"/>
    <w:rsid w:val="00561ED0"/>
    <w:rsid w:val="00564C6E"/>
    <w:rsid w:val="005667FC"/>
    <w:rsid w:val="0057553D"/>
    <w:rsid w:val="00575AF0"/>
    <w:rsid w:val="00576116"/>
    <w:rsid w:val="005A60D1"/>
    <w:rsid w:val="005C01F2"/>
    <w:rsid w:val="005C6548"/>
    <w:rsid w:val="005C6A00"/>
    <w:rsid w:val="005F0228"/>
    <w:rsid w:val="005F297E"/>
    <w:rsid w:val="005F2D2D"/>
    <w:rsid w:val="005F61CD"/>
    <w:rsid w:val="00611DEC"/>
    <w:rsid w:val="00647B81"/>
    <w:rsid w:val="006574CC"/>
    <w:rsid w:val="00657F46"/>
    <w:rsid w:val="006773D0"/>
    <w:rsid w:val="0068584B"/>
    <w:rsid w:val="00692949"/>
    <w:rsid w:val="006A1F70"/>
    <w:rsid w:val="006A7494"/>
    <w:rsid w:val="006C3154"/>
    <w:rsid w:val="006D2CD9"/>
    <w:rsid w:val="006D362D"/>
    <w:rsid w:val="006D507E"/>
    <w:rsid w:val="006E01C3"/>
    <w:rsid w:val="00700A93"/>
    <w:rsid w:val="00730430"/>
    <w:rsid w:val="0073265D"/>
    <w:rsid w:val="007835A7"/>
    <w:rsid w:val="007917CF"/>
    <w:rsid w:val="00792464"/>
    <w:rsid w:val="007A3607"/>
    <w:rsid w:val="007A3C1C"/>
    <w:rsid w:val="007A7200"/>
    <w:rsid w:val="007B03F4"/>
    <w:rsid w:val="007C5F40"/>
    <w:rsid w:val="007E32B0"/>
    <w:rsid w:val="007E57D5"/>
    <w:rsid w:val="007E65A5"/>
    <w:rsid w:val="007F01B8"/>
    <w:rsid w:val="007F3C19"/>
    <w:rsid w:val="007F67AA"/>
    <w:rsid w:val="00811B56"/>
    <w:rsid w:val="00811B67"/>
    <w:rsid w:val="00812286"/>
    <w:rsid w:val="00825507"/>
    <w:rsid w:val="00832693"/>
    <w:rsid w:val="008408F1"/>
    <w:rsid w:val="00863257"/>
    <w:rsid w:val="0086777F"/>
    <w:rsid w:val="00873053"/>
    <w:rsid w:val="00873303"/>
    <w:rsid w:val="008775D2"/>
    <w:rsid w:val="008815CA"/>
    <w:rsid w:val="008822FA"/>
    <w:rsid w:val="008A48EA"/>
    <w:rsid w:val="008C42C0"/>
    <w:rsid w:val="008C5F1D"/>
    <w:rsid w:val="008D3F96"/>
    <w:rsid w:val="008E4593"/>
    <w:rsid w:val="008F50AC"/>
    <w:rsid w:val="008F65C9"/>
    <w:rsid w:val="00916344"/>
    <w:rsid w:val="00922D6E"/>
    <w:rsid w:val="00922FFA"/>
    <w:rsid w:val="00935498"/>
    <w:rsid w:val="009361E7"/>
    <w:rsid w:val="00943F38"/>
    <w:rsid w:val="00981197"/>
    <w:rsid w:val="00991AF2"/>
    <w:rsid w:val="009A3428"/>
    <w:rsid w:val="009A59C3"/>
    <w:rsid w:val="009B08B1"/>
    <w:rsid w:val="009B4AA6"/>
    <w:rsid w:val="009C1658"/>
    <w:rsid w:val="009D045E"/>
    <w:rsid w:val="00A011CC"/>
    <w:rsid w:val="00A04830"/>
    <w:rsid w:val="00A15213"/>
    <w:rsid w:val="00A366E7"/>
    <w:rsid w:val="00A37248"/>
    <w:rsid w:val="00A506FD"/>
    <w:rsid w:val="00A630EF"/>
    <w:rsid w:val="00A70D02"/>
    <w:rsid w:val="00A77340"/>
    <w:rsid w:val="00A800D8"/>
    <w:rsid w:val="00A833EA"/>
    <w:rsid w:val="00A91E3F"/>
    <w:rsid w:val="00AA2D1D"/>
    <w:rsid w:val="00AA3946"/>
    <w:rsid w:val="00AB12B7"/>
    <w:rsid w:val="00AB1E02"/>
    <w:rsid w:val="00AB25C4"/>
    <w:rsid w:val="00AB37AC"/>
    <w:rsid w:val="00AB5D2D"/>
    <w:rsid w:val="00AB637D"/>
    <w:rsid w:val="00AB7EA9"/>
    <w:rsid w:val="00AE299D"/>
    <w:rsid w:val="00AF0371"/>
    <w:rsid w:val="00B02309"/>
    <w:rsid w:val="00B03D20"/>
    <w:rsid w:val="00B05B8E"/>
    <w:rsid w:val="00B411DA"/>
    <w:rsid w:val="00B500F2"/>
    <w:rsid w:val="00B5121A"/>
    <w:rsid w:val="00B90528"/>
    <w:rsid w:val="00B9442B"/>
    <w:rsid w:val="00B94EC3"/>
    <w:rsid w:val="00BB3B3D"/>
    <w:rsid w:val="00BC64D7"/>
    <w:rsid w:val="00BD10EE"/>
    <w:rsid w:val="00BD5215"/>
    <w:rsid w:val="00BD7DE1"/>
    <w:rsid w:val="00BE25CB"/>
    <w:rsid w:val="00BE5F64"/>
    <w:rsid w:val="00C0051B"/>
    <w:rsid w:val="00C007A3"/>
    <w:rsid w:val="00C038BF"/>
    <w:rsid w:val="00C03DA4"/>
    <w:rsid w:val="00C06690"/>
    <w:rsid w:val="00C21F7F"/>
    <w:rsid w:val="00C2735F"/>
    <w:rsid w:val="00C417C2"/>
    <w:rsid w:val="00C45BA8"/>
    <w:rsid w:val="00C46B7C"/>
    <w:rsid w:val="00C5108A"/>
    <w:rsid w:val="00C61946"/>
    <w:rsid w:val="00C65034"/>
    <w:rsid w:val="00C8661E"/>
    <w:rsid w:val="00C87FA2"/>
    <w:rsid w:val="00C9690D"/>
    <w:rsid w:val="00CB5E99"/>
    <w:rsid w:val="00CE3F5B"/>
    <w:rsid w:val="00D00BAA"/>
    <w:rsid w:val="00D210C3"/>
    <w:rsid w:val="00D2245B"/>
    <w:rsid w:val="00D24146"/>
    <w:rsid w:val="00D30C90"/>
    <w:rsid w:val="00D30EB1"/>
    <w:rsid w:val="00D348B9"/>
    <w:rsid w:val="00D35759"/>
    <w:rsid w:val="00D82125"/>
    <w:rsid w:val="00D8526C"/>
    <w:rsid w:val="00DC46C7"/>
    <w:rsid w:val="00DD0A8B"/>
    <w:rsid w:val="00DD3165"/>
    <w:rsid w:val="00DF00E1"/>
    <w:rsid w:val="00DF0117"/>
    <w:rsid w:val="00DF2B45"/>
    <w:rsid w:val="00E179F1"/>
    <w:rsid w:val="00E218F3"/>
    <w:rsid w:val="00E341E6"/>
    <w:rsid w:val="00E40096"/>
    <w:rsid w:val="00E5590B"/>
    <w:rsid w:val="00E6138C"/>
    <w:rsid w:val="00E61ED9"/>
    <w:rsid w:val="00E910BA"/>
    <w:rsid w:val="00E96477"/>
    <w:rsid w:val="00EB07F4"/>
    <w:rsid w:val="00EB1D22"/>
    <w:rsid w:val="00ED7F1C"/>
    <w:rsid w:val="00EE4034"/>
    <w:rsid w:val="00EF1D64"/>
    <w:rsid w:val="00F0297E"/>
    <w:rsid w:val="00F356B3"/>
    <w:rsid w:val="00F53213"/>
    <w:rsid w:val="00F57388"/>
    <w:rsid w:val="00F615A5"/>
    <w:rsid w:val="00F66665"/>
    <w:rsid w:val="00F87230"/>
    <w:rsid w:val="00F91257"/>
    <w:rsid w:val="00F94616"/>
    <w:rsid w:val="00F94E56"/>
    <w:rsid w:val="00F95E32"/>
    <w:rsid w:val="00FA2711"/>
    <w:rsid w:val="00FB748B"/>
    <w:rsid w:val="00FC5FBC"/>
    <w:rsid w:val="00FD091F"/>
    <w:rsid w:val="00FD3433"/>
    <w:rsid w:val="00FD5CE0"/>
    <w:rsid w:val="00FD5F85"/>
    <w:rsid w:val="00FE3A70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F71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3" w:qFormat="1"/>
    <w:lsdException w:name="heading 2" w:uiPriority="3" w:qFormat="1"/>
    <w:lsdException w:name="heading 3" w:uiPriority="3" w:qFormat="1"/>
    <w:lsdException w:name="heading 4" w:uiPriority="3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 w:unhideWhenUsed="1"/>
    <w:lsdException w:name="footer" w:uiPriority="8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uiPriority="7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8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5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5" w:unhideWhenUsed="1"/>
    <w:lsdException w:name="List Bullet 3" w:uiPriority="5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4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61946"/>
    <w:rPr>
      <w:sz w:val="22"/>
    </w:rPr>
  </w:style>
  <w:style w:type="paragraph" w:styleId="Rubrik1">
    <w:name w:val="heading 1"/>
    <w:aliases w:val="KTH Rubrik 1"/>
    <w:basedOn w:val="Normal"/>
    <w:next w:val="Brdtext"/>
    <w:link w:val="Rubrik1Char"/>
    <w:uiPriority w:val="3"/>
    <w:qFormat/>
    <w:rsid w:val="00280CB1"/>
    <w:pPr>
      <w:keepNext/>
      <w:keepLines/>
      <w:spacing w:before="240" w:after="240" w:line="280" w:lineRule="atLeast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Rubrik2">
    <w:name w:val="heading 2"/>
    <w:aliases w:val="KTH Rubrik 2"/>
    <w:basedOn w:val="Normal"/>
    <w:next w:val="Brdtext"/>
    <w:link w:val="Rubrik2Char"/>
    <w:uiPriority w:val="3"/>
    <w:qFormat/>
    <w:rsid w:val="00280CB1"/>
    <w:pPr>
      <w:keepNext/>
      <w:keepLines/>
      <w:spacing w:before="240" w:after="80" w:line="260" w:lineRule="atLeast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Rubrik3">
    <w:name w:val="heading 3"/>
    <w:aliases w:val="KTH Rubrik 3"/>
    <w:basedOn w:val="Normal"/>
    <w:next w:val="Brdtext"/>
    <w:link w:val="Rubrik3Char"/>
    <w:uiPriority w:val="3"/>
    <w:qFormat/>
    <w:rsid w:val="00280CB1"/>
    <w:pPr>
      <w:keepNext/>
      <w:keepLines/>
      <w:spacing w:before="240" w:after="60" w:line="260" w:lineRule="atLeast"/>
      <w:outlineLvl w:val="2"/>
    </w:pPr>
    <w:rPr>
      <w:rFonts w:asciiTheme="majorHAnsi" w:eastAsiaTheme="majorEastAsia" w:hAnsiTheme="majorHAnsi" w:cstheme="majorBidi"/>
      <w:bCs/>
    </w:rPr>
  </w:style>
  <w:style w:type="paragraph" w:styleId="Rubrik4">
    <w:name w:val="heading 4"/>
    <w:aliases w:val="KTH Rubrik 4"/>
    <w:basedOn w:val="Normal"/>
    <w:next w:val="Brdtext"/>
    <w:link w:val="Rubrik4Char"/>
    <w:uiPriority w:val="3"/>
    <w:qFormat/>
    <w:rsid w:val="00280CB1"/>
    <w:pPr>
      <w:keepNext/>
      <w:keepLines/>
      <w:spacing w:before="240" w:after="40" w:line="260" w:lineRule="atLeast"/>
      <w:outlineLvl w:val="3"/>
    </w:pPr>
    <w:rPr>
      <w:rFonts w:asciiTheme="majorHAnsi" w:eastAsiaTheme="majorEastAsia" w:hAnsiTheme="majorHAnsi" w:cstheme="majorBidi"/>
      <w:bCs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611DEC"/>
    <w:pPr>
      <w:keepNext/>
      <w:keepLines/>
      <w:numPr>
        <w:ilvl w:val="4"/>
        <w:numId w:val="11"/>
      </w:numPr>
      <w:spacing w:before="200"/>
      <w:outlineLvl w:val="4"/>
    </w:pPr>
    <w:rPr>
      <w:rFonts w:asciiTheme="majorHAnsi" w:eastAsiaTheme="majorEastAsia" w:hAnsiTheme="majorHAnsi" w:cstheme="majorBidi"/>
      <w:color w:val="002348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611DEC"/>
    <w:pPr>
      <w:keepNext/>
      <w:keepLines/>
      <w:numPr>
        <w:ilvl w:val="5"/>
        <w:numId w:val="1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02348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611DEC"/>
    <w:pPr>
      <w:keepNext/>
      <w:keepLines/>
      <w:numPr>
        <w:ilvl w:val="6"/>
        <w:numId w:val="1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611DEC"/>
    <w:pPr>
      <w:keepNext/>
      <w:keepLines/>
      <w:numPr>
        <w:ilvl w:val="7"/>
        <w:numId w:val="1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611DEC"/>
    <w:pPr>
      <w:keepNext/>
      <w:keepLines/>
      <w:numPr>
        <w:ilvl w:val="8"/>
        <w:numId w:val="1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aliases w:val="KTH Brödtext"/>
    <w:basedOn w:val="Normal"/>
    <w:link w:val="BrdtextChar"/>
    <w:qFormat/>
    <w:rsid w:val="00280CB1"/>
    <w:pPr>
      <w:spacing w:after="240" w:line="260" w:lineRule="atLeast"/>
    </w:pPr>
  </w:style>
  <w:style w:type="character" w:customStyle="1" w:styleId="BrdtextChar">
    <w:name w:val="Brödtext Char"/>
    <w:aliases w:val="KTH Brödtext Char"/>
    <w:basedOn w:val="Standardstycketeckensnitt"/>
    <w:link w:val="Brdtext"/>
    <w:rsid w:val="00280CB1"/>
  </w:style>
  <w:style w:type="paragraph" w:styleId="Brdtext2">
    <w:name w:val="Body Text 2"/>
    <w:aliases w:val="KTH Brödtext 2"/>
    <w:basedOn w:val="Brdtext"/>
    <w:link w:val="Brdtext2Char"/>
    <w:uiPriority w:val="4"/>
    <w:rsid w:val="003C5C7A"/>
    <w:pPr>
      <w:ind w:firstLine="357"/>
    </w:pPr>
  </w:style>
  <w:style w:type="character" w:customStyle="1" w:styleId="Brdtext2Char">
    <w:name w:val="Brödtext 2 Char"/>
    <w:aliases w:val="KTH Brödtext 2 Char"/>
    <w:basedOn w:val="Standardstycketeckensnitt"/>
    <w:link w:val="Brdtext2"/>
    <w:uiPriority w:val="4"/>
    <w:rsid w:val="00E61ED9"/>
  </w:style>
  <w:style w:type="character" w:customStyle="1" w:styleId="Rubrik1Char">
    <w:name w:val="Rubrik 1 Char"/>
    <w:aliases w:val="KTH Rubrik 1 Char"/>
    <w:basedOn w:val="Standardstycketeckensnitt"/>
    <w:link w:val="Rubrik1"/>
    <w:uiPriority w:val="3"/>
    <w:rsid w:val="00280CB1"/>
    <w:rPr>
      <w:rFonts w:asciiTheme="majorHAnsi" w:eastAsiaTheme="majorEastAsia" w:hAnsiTheme="majorHAnsi" w:cstheme="majorBidi"/>
      <w:b/>
      <w:bCs/>
      <w:sz w:val="24"/>
      <w:szCs w:val="28"/>
    </w:rPr>
  </w:style>
  <w:style w:type="character" w:customStyle="1" w:styleId="Rubrik2Char">
    <w:name w:val="Rubrik 2 Char"/>
    <w:aliases w:val="KTH Rubrik 2 Char"/>
    <w:basedOn w:val="Standardstycketeckensnitt"/>
    <w:link w:val="Rubrik2"/>
    <w:uiPriority w:val="3"/>
    <w:rsid w:val="00280CB1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Rubrik3Char">
    <w:name w:val="Rubrik 3 Char"/>
    <w:aliases w:val="KTH Rubrik 3 Char"/>
    <w:basedOn w:val="Standardstycketeckensnitt"/>
    <w:link w:val="Rubrik3"/>
    <w:uiPriority w:val="3"/>
    <w:rsid w:val="00280CB1"/>
    <w:rPr>
      <w:rFonts w:asciiTheme="majorHAnsi" w:eastAsiaTheme="majorEastAsia" w:hAnsiTheme="majorHAnsi" w:cstheme="majorBidi"/>
      <w:bCs/>
    </w:rPr>
  </w:style>
  <w:style w:type="character" w:customStyle="1" w:styleId="Rubrik4Char">
    <w:name w:val="Rubrik 4 Char"/>
    <w:aliases w:val="KTH Rubrik 4 Char"/>
    <w:basedOn w:val="Standardstycketeckensnitt"/>
    <w:link w:val="Rubrik4"/>
    <w:uiPriority w:val="3"/>
    <w:rsid w:val="00280CB1"/>
    <w:rPr>
      <w:rFonts w:asciiTheme="majorHAnsi" w:eastAsiaTheme="majorEastAsia" w:hAnsiTheme="majorHAnsi" w:cstheme="majorBidi"/>
      <w:bCs/>
      <w:i/>
      <w:iCs/>
    </w:rPr>
  </w:style>
  <w:style w:type="paragraph" w:styleId="Rubrik">
    <w:name w:val="Title"/>
    <w:aliases w:val="KTH Rubrik"/>
    <w:basedOn w:val="Normal"/>
    <w:next w:val="Underrubrik"/>
    <w:link w:val="RubrikChar"/>
    <w:uiPriority w:val="1"/>
    <w:semiHidden/>
    <w:rsid w:val="0057553D"/>
    <w:pPr>
      <w:spacing w:after="480" w:line="600" w:lineRule="atLeast"/>
    </w:pPr>
    <w:rPr>
      <w:rFonts w:asciiTheme="majorHAnsi" w:eastAsiaTheme="majorEastAsia" w:hAnsiTheme="majorHAnsi" w:cstheme="majorBidi"/>
      <w:b/>
      <w:spacing w:val="5"/>
      <w:kern w:val="28"/>
      <w:sz w:val="56"/>
      <w:szCs w:val="52"/>
    </w:rPr>
  </w:style>
  <w:style w:type="character" w:customStyle="1" w:styleId="RubrikChar">
    <w:name w:val="Rubrik Char"/>
    <w:aliases w:val="KTH Rubrik Char"/>
    <w:basedOn w:val="Standardstycketeckensnitt"/>
    <w:link w:val="Rubrik"/>
    <w:uiPriority w:val="1"/>
    <w:semiHidden/>
    <w:rsid w:val="003F0FAA"/>
    <w:rPr>
      <w:rFonts w:asciiTheme="majorHAnsi" w:eastAsiaTheme="majorEastAsia" w:hAnsiTheme="majorHAnsi" w:cstheme="majorBidi"/>
      <w:b/>
      <w:spacing w:val="5"/>
      <w:kern w:val="28"/>
      <w:sz w:val="56"/>
      <w:szCs w:val="52"/>
    </w:rPr>
  </w:style>
  <w:style w:type="paragraph" w:customStyle="1" w:styleId="KTHTitel">
    <w:name w:val="KTH Titel"/>
    <w:basedOn w:val="Normal"/>
    <w:next w:val="Brdtext"/>
    <w:uiPriority w:val="2"/>
    <w:qFormat/>
    <w:rsid w:val="00E40096"/>
    <w:pPr>
      <w:spacing w:before="360" w:after="360" w:line="320" w:lineRule="atLeast"/>
      <w:outlineLvl w:val="0"/>
    </w:pPr>
    <w:rPr>
      <w:rFonts w:asciiTheme="majorHAnsi" w:hAnsiTheme="majorHAnsi"/>
      <w:b/>
      <w:sz w:val="28"/>
    </w:rPr>
  </w:style>
  <w:style w:type="paragraph" w:styleId="Underrubrik">
    <w:name w:val="Subtitle"/>
    <w:aliases w:val="KTH Underrubrik"/>
    <w:basedOn w:val="Normal"/>
    <w:next w:val="Brdtext"/>
    <w:link w:val="UnderrubrikChar"/>
    <w:uiPriority w:val="1"/>
    <w:semiHidden/>
    <w:rsid w:val="00A77340"/>
    <w:pPr>
      <w:numPr>
        <w:ilvl w:val="1"/>
      </w:numPr>
      <w:spacing w:after="480" w:line="380" w:lineRule="atLeast"/>
    </w:pPr>
    <w:rPr>
      <w:rFonts w:asciiTheme="majorHAnsi" w:eastAsiaTheme="majorEastAsia" w:hAnsiTheme="majorHAnsi" w:cstheme="majorBidi"/>
      <w:iCs/>
      <w:spacing w:val="15"/>
      <w:sz w:val="32"/>
      <w:szCs w:val="24"/>
    </w:rPr>
  </w:style>
  <w:style w:type="character" w:customStyle="1" w:styleId="UnderrubrikChar">
    <w:name w:val="Underrubrik Char"/>
    <w:aliases w:val="KTH Underrubrik Char"/>
    <w:basedOn w:val="Standardstycketeckensnitt"/>
    <w:link w:val="Underrubrik"/>
    <w:uiPriority w:val="1"/>
    <w:semiHidden/>
    <w:rsid w:val="003F0FAA"/>
    <w:rPr>
      <w:rFonts w:asciiTheme="majorHAnsi" w:eastAsiaTheme="majorEastAsia" w:hAnsiTheme="majorHAnsi" w:cstheme="majorBidi"/>
      <w:iCs/>
      <w:spacing w:val="15"/>
      <w:sz w:val="32"/>
      <w:szCs w:val="24"/>
    </w:rPr>
  </w:style>
  <w:style w:type="paragraph" w:customStyle="1" w:styleId="KTHPunktlistaPunktlista">
    <w:name w:val="KTH Punktlista  (Punktlista)"/>
    <w:basedOn w:val="Normal"/>
    <w:uiPriority w:val="5"/>
    <w:qFormat/>
    <w:rsid w:val="00981197"/>
    <w:pPr>
      <w:numPr>
        <w:numId w:val="4"/>
      </w:numPr>
      <w:spacing w:before="120" w:after="120" w:line="260" w:lineRule="atLeast"/>
      <w:ind w:left="714" w:hanging="357"/>
    </w:pPr>
  </w:style>
  <w:style w:type="paragraph" w:customStyle="1" w:styleId="KTHPunktlista2Punktlista2">
    <w:name w:val="KTH Punktlista 2  (Punktlista 2)"/>
    <w:basedOn w:val="Normal"/>
    <w:uiPriority w:val="5"/>
    <w:rsid w:val="00981197"/>
    <w:pPr>
      <w:numPr>
        <w:ilvl w:val="1"/>
        <w:numId w:val="4"/>
      </w:numPr>
      <w:spacing w:before="80" w:after="80" w:line="260" w:lineRule="atLeast"/>
      <w:ind w:left="1434" w:hanging="357"/>
    </w:pPr>
  </w:style>
  <w:style w:type="paragraph" w:customStyle="1" w:styleId="KTHPunktlista3Punktlista3">
    <w:name w:val="KTH Punktlista 3  (Punktlista 3)"/>
    <w:basedOn w:val="Normal"/>
    <w:uiPriority w:val="5"/>
    <w:rsid w:val="00981197"/>
    <w:pPr>
      <w:numPr>
        <w:ilvl w:val="2"/>
        <w:numId w:val="4"/>
      </w:numPr>
      <w:spacing w:before="40" w:after="40" w:line="260" w:lineRule="atLeast"/>
      <w:ind w:left="2336" w:hanging="357"/>
    </w:pPr>
  </w:style>
  <w:style w:type="paragraph" w:styleId="Punktlista">
    <w:name w:val="List Bullet"/>
    <w:aliases w:val="KTH Punktlista"/>
    <w:basedOn w:val="Normal"/>
    <w:uiPriority w:val="99"/>
    <w:semiHidden/>
    <w:rsid w:val="00922FFA"/>
    <w:pPr>
      <w:numPr>
        <w:numId w:val="10"/>
      </w:numPr>
      <w:contextualSpacing/>
    </w:pPr>
  </w:style>
  <w:style w:type="paragraph" w:styleId="Punktlista2">
    <w:name w:val="List Bullet 2"/>
    <w:aliases w:val="KTH Punktlista 2"/>
    <w:basedOn w:val="Normal"/>
    <w:uiPriority w:val="99"/>
    <w:semiHidden/>
    <w:rsid w:val="003D5E50"/>
    <w:pPr>
      <w:numPr>
        <w:numId w:val="5"/>
      </w:numPr>
      <w:contextualSpacing/>
    </w:pPr>
  </w:style>
  <w:style w:type="paragraph" w:styleId="Punktlista3">
    <w:name w:val="List Bullet 3"/>
    <w:aliases w:val="KTH Punktlista 3"/>
    <w:basedOn w:val="Punktlista"/>
    <w:uiPriority w:val="99"/>
    <w:semiHidden/>
    <w:rsid w:val="00922FFA"/>
    <w:pPr>
      <w:numPr>
        <w:ilvl w:val="2"/>
        <w:numId w:val="8"/>
      </w:numPr>
    </w:pPr>
  </w:style>
  <w:style w:type="paragraph" w:customStyle="1" w:styleId="KTHNumreradlistaNumreradlista">
    <w:name w:val="KTH Numrerad lista  (Numrerad lista)"/>
    <w:basedOn w:val="Normal"/>
    <w:uiPriority w:val="5"/>
    <w:qFormat/>
    <w:rsid w:val="006C3154"/>
    <w:pPr>
      <w:numPr>
        <w:numId w:val="1"/>
      </w:numPr>
      <w:spacing w:before="120" w:after="120" w:line="260" w:lineRule="atLeast"/>
      <w:ind w:left="714" w:hanging="357"/>
    </w:pPr>
  </w:style>
  <w:style w:type="paragraph" w:customStyle="1" w:styleId="KTHNumreradlista2Numreradlista2">
    <w:name w:val="KTH Numrerad lista 2  (Numrerad lista 2)"/>
    <w:basedOn w:val="Normal"/>
    <w:uiPriority w:val="5"/>
    <w:rsid w:val="00383258"/>
    <w:pPr>
      <w:numPr>
        <w:ilvl w:val="1"/>
        <w:numId w:val="1"/>
      </w:numPr>
      <w:spacing w:before="80" w:after="80" w:line="260" w:lineRule="atLeast"/>
      <w:ind w:left="1434" w:hanging="357"/>
    </w:pPr>
  </w:style>
  <w:style w:type="paragraph" w:customStyle="1" w:styleId="KTHNumreradlista3Numreradlista3">
    <w:name w:val="KTH Numrerad lista 3  (Numrerad lista 3)"/>
    <w:basedOn w:val="Normal"/>
    <w:uiPriority w:val="5"/>
    <w:rsid w:val="00383258"/>
    <w:pPr>
      <w:numPr>
        <w:ilvl w:val="2"/>
        <w:numId w:val="1"/>
      </w:numPr>
      <w:spacing w:before="40" w:after="40" w:line="260" w:lineRule="atLeast"/>
      <w:ind w:left="2336" w:hanging="357"/>
    </w:pPr>
  </w:style>
  <w:style w:type="paragraph" w:customStyle="1" w:styleId="KTHnRubrik1">
    <w:name w:val="KTH nRubrik 1"/>
    <w:basedOn w:val="Rubrik1"/>
    <w:next w:val="Brdtext"/>
    <w:uiPriority w:val="6"/>
    <w:qFormat/>
    <w:rsid w:val="00280CB1"/>
    <w:pPr>
      <w:numPr>
        <w:numId w:val="11"/>
      </w:numPr>
      <w:ind w:left="431" w:hanging="431"/>
      <w:outlineLvl w:val="1"/>
    </w:pPr>
  </w:style>
  <w:style w:type="paragraph" w:customStyle="1" w:styleId="KTHnRubrik2">
    <w:name w:val="KTH nRubrik 2"/>
    <w:basedOn w:val="Rubrik2"/>
    <w:next w:val="Brdtext"/>
    <w:uiPriority w:val="6"/>
    <w:qFormat/>
    <w:rsid w:val="00280CB1"/>
    <w:pPr>
      <w:numPr>
        <w:ilvl w:val="1"/>
        <w:numId w:val="11"/>
      </w:numPr>
      <w:ind w:left="578" w:hanging="578"/>
      <w:outlineLvl w:val="2"/>
    </w:pPr>
  </w:style>
  <w:style w:type="paragraph" w:customStyle="1" w:styleId="KTHnRubrik3">
    <w:name w:val="KTH nRubrik 3"/>
    <w:basedOn w:val="Rubrik3"/>
    <w:next w:val="Brdtext"/>
    <w:uiPriority w:val="6"/>
    <w:qFormat/>
    <w:rsid w:val="00280CB1"/>
    <w:pPr>
      <w:numPr>
        <w:ilvl w:val="2"/>
        <w:numId w:val="11"/>
      </w:numPr>
      <w:outlineLvl w:val="3"/>
    </w:pPr>
  </w:style>
  <w:style w:type="paragraph" w:customStyle="1" w:styleId="KTHnRubrik4">
    <w:name w:val="KTH nRubrik 4"/>
    <w:basedOn w:val="Rubrik4"/>
    <w:next w:val="Brdtext"/>
    <w:uiPriority w:val="6"/>
    <w:qFormat/>
    <w:rsid w:val="00280CB1"/>
    <w:pPr>
      <w:numPr>
        <w:ilvl w:val="3"/>
        <w:numId w:val="11"/>
      </w:numPr>
      <w:ind w:left="862" w:hanging="862"/>
      <w:outlineLvl w:val="4"/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611DEC"/>
    <w:rPr>
      <w:rFonts w:asciiTheme="majorHAnsi" w:eastAsiaTheme="majorEastAsia" w:hAnsiTheme="majorHAnsi" w:cstheme="majorBidi"/>
      <w:color w:val="002348" w:themeColor="accent1" w:themeShade="7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1DEC"/>
    <w:rPr>
      <w:rFonts w:asciiTheme="majorHAnsi" w:eastAsiaTheme="majorEastAsia" w:hAnsiTheme="majorHAnsi" w:cstheme="majorBidi"/>
      <w:i/>
      <w:iCs/>
      <w:color w:val="002348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1DE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Innehllsfrteckningsrubrik">
    <w:name w:val="TOC Heading"/>
    <w:basedOn w:val="KTHTitel"/>
    <w:next w:val="Normal"/>
    <w:uiPriority w:val="38"/>
    <w:semiHidden/>
    <w:rsid w:val="009A3428"/>
    <w:pPr>
      <w:spacing w:before="240" w:after="240"/>
    </w:pPr>
  </w:style>
  <w:style w:type="paragraph" w:styleId="Sidhuvud">
    <w:name w:val="header"/>
    <w:basedOn w:val="Normal"/>
    <w:link w:val="SidhuvudChar"/>
    <w:uiPriority w:val="8"/>
    <w:rsid w:val="00547786"/>
    <w:pPr>
      <w:tabs>
        <w:tab w:val="center" w:pos="4536"/>
        <w:tab w:val="right" w:pos="9072"/>
      </w:tabs>
      <w:spacing w:after="20"/>
    </w:pPr>
    <w:rPr>
      <w:rFonts w:asciiTheme="majorHAnsi" w:hAnsiTheme="majorHAnsi"/>
      <w:sz w:val="15"/>
    </w:rPr>
  </w:style>
  <w:style w:type="character" w:customStyle="1" w:styleId="SidhuvudChar">
    <w:name w:val="Sidhuvud Char"/>
    <w:basedOn w:val="Standardstycketeckensnitt"/>
    <w:link w:val="Sidhuvud"/>
    <w:uiPriority w:val="8"/>
    <w:rsid w:val="00547786"/>
    <w:rPr>
      <w:rFonts w:asciiTheme="majorHAnsi" w:hAnsiTheme="majorHAnsi"/>
      <w:sz w:val="15"/>
    </w:rPr>
  </w:style>
  <w:style w:type="character" w:styleId="Sidnummer">
    <w:name w:val="page number"/>
    <w:basedOn w:val="Standardstycketeckensnitt"/>
    <w:uiPriority w:val="8"/>
    <w:rsid w:val="003A221F"/>
    <w:rPr>
      <w:rFonts w:asciiTheme="majorHAnsi" w:hAnsiTheme="majorHAnsi"/>
      <w:sz w:val="15"/>
    </w:rPr>
  </w:style>
  <w:style w:type="paragraph" w:styleId="Sidfot">
    <w:name w:val="footer"/>
    <w:basedOn w:val="Normal"/>
    <w:link w:val="SidfotChar"/>
    <w:uiPriority w:val="8"/>
    <w:rsid w:val="00C87FA2"/>
    <w:pPr>
      <w:tabs>
        <w:tab w:val="center" w:pos="4536"/>
        <w:tab w:val="right" w:pos="9072"/>
      </w:tabs>
      <w:spacing w:line="210" w:lineRule="atLeast"/>
    </w:pPr>
    <w:rPr>
      <w:rFonts w:asciiTheme="majorHAnsi" w:hAnsiTheme="majorHAnsi"/>
      <w:sz w:val="15"/>
    </w:rPr>
  </w:style>
  <w:style w:type="character" w:customStyle="1" w:styleId="SidfotChar">
    <w:name w:val="Sidfot Char"/>
    <w:basedOn w:val="Standardstycketeckensnitt"/>
    <w:link w:val="Sidfot"/>
    <w:uiPriority w:val="8"/>
    <w:rsid w:val="00C87FA2"/>
    <w:rPr>
      <w:rFonts w:asciiTheme="majorHAnsi" w:hAnsiTheme="majorHAnsi"/>
      <w:sz w:val="15"/>
    </w:rPr>
  </w:style>
  <w:style w:type="paragraph" w:customStyle="1" w:styleId="HeaderBold">
    <w:name w:val="HeaderBold"/>
    <w:basedOn w:val="Sidhuvud"/>
    <w:uiPriority w:val="8"/>
    <w:rsid w:val="00C0051B"/>
    <w:pPr>
      <w:spacing w:before="20"/>
    </w:pPr>
    <w:rPr>
      <w:b/>
    </w:rPr>
  </w:style>
  <w:style w:type="paragraph" w:styleId="Innehll1">
    <w:name w:val="toc 1"/>
    <w:basedOn w:val="Normal"/>
    <w:next w:val="Normal"/>
    <w:uiPriority w:val="39"/>
    <w:semiHidden/>
    <w:rsid w:val="001F3547"/>
    <w:pPr>
      <w:spacing w:after="100"/>
    </w:pPr>
  </w:style>
  <w:style w:type="paragraph" w:styleId="Innehll2">
    <w:name w:val="toc 2"/>
    <w:basedOn w:val="Normal"/>
    <w:next w:val="Normal"/>
    <w:uiPriority w:val="39"/>
    <w:semiHidden/>
    <w:rsid w:val="001F3547"/>
    <w:pPr>
      <w:spacing w:after="100"/>
      <w:ind w:left="200"/>
    </w:pPr>
  </w:style>
  <w:style w:type="paragraph" w:styleId="Innehll3">
    <w:name w:val="toc 3"/>
    <w:basedOn w:val="Normal"/>
    <w:next w:val="Normal"/>
    <w:uiPriority w:val="39"/>
    <w:semiHidden/>
    <w:rsid w:val="001F3547"/>
    <w:pPr>
      <w:spacing w:after="100"/>
      <w:ind w:left="400"/>
    </w:pPr>
  </w:style>
  <w:style w:type="paragraph" w:styleId="Adress-brev">
    <w:name w:val="envelope address"/>
    <w:basedOn w:val="Normal"/>
    <w:uiPriority w:val="7"/>
    <w:semiHidden/>
    <w:rsid w:val="00873303"/>
    <w:rPr>
      <w:rFonts w:ascii="Arial" w:eastAsia="Georgia" w:hAnsi="Arial" w:cs="Arial"/>
    </w:rPr>
  </w:style>
  <w:style w:type="paragraph" w:customStyle="1" w:styleId="FooterBold">
    <w:name w:val="FooterBold"/>
    <w:basedOn w:val="Sidfot"/>
    <w:uiPriority w:val="8"/>
    <w:rsid w:val="00C87FA2"/>
    <w:pPr>
      <w:spacing w:line="200" w:lineRule="atLeast"/>
    </w:pPr>
    <w:rPr>
      <w:b/>
    </w:rPr>
  </w:style>
  <w:style w:type="table" w:styleId="Tabellrutnt">
    <w:name w:val="Table Grid"/>
    <w:basedOn w:val="Normaltabell"/>
    <w:uiPriority w:val="59"/>
    <w:rsid w:val="006A7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6A7494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A7494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5F297E"/>
    <w:rPr>
      <w:color w:val="808080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AA2D1D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AA2D1D"/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AA2D1D"/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A2D1D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A2D1D"/>
    <w:rPr>
      <w:b/>
      <w:bCs/>
    </w:rPr>
  </w:style>
  <w:style w:type="table" w:styleId="Oformateradtabell3">
    <w:name w:val="Plain Table 3"/>
    <w:basedOn w:val="Normaltabell"/>
    <w:uiPriority w:val="43"/>
    <w:rsid w:val="000B105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beslutsdatum">
    <w:name w:val="beslutsdatum"/>
    <w:basedOn w:val="HeaderBold"/>
    <w:rsid w:val="00943F38"/>
    <w:rPr>
      <w:lang w:val="en-US"/>
    </w:rPr>
  </w:style>
  <w:style w:type="paragraph" w:customStyle="1" w:styleId="diarienummer">
    <w:name w:val="diarienummer"/>
    <w:basedOn w:val="HeaderBold"/>
    <w:rsid w:val="00943F38"/>
    <w:rPr>
      <w:b w:val="0"/>
      <w:bCs/>
    </w:rPr>
  </w:style>
  <w:style w:type="paragraph" w:customStyle="1" w:styleId="ks-kod">
    <w:name w:val="ks-kod"/>
    <w:basedOn w:val="HeaderBold"/>
    <w:rsid w:val="00943F38"/>
    <w:rPr>
      <w:b w:val="0"/>
      <w:bCs/>
    </w:rPr>
  </w:style>
  <w:style w:type="paragraph" w:styleId="Normalwebb">
    <w:name w:val="Normal (Web)"/>
    <w:basedOn w:val="Normal"/>
    <w:uiPriority w:val="99"/>
    <w:semiHidden/>
    <w:unhideWhenUsed/>
    <w:rsid w:val="0073265D"/>
    <w:rPr>
      <w:rFonts w:ascii="Times New Roman" w:hAnsi="Times New Roman" w:cs="Times New Roman"/>
      <w:sz w:val="24"/>
      <w:szCs w:val="24"/>
    </w:rPr>
  </w:style>
  <w:style w:type="paragraph" w:styleId="Liststycke">
    <w:name w:val="List Paragraph"/>
    <w:basedOn w:val="Normal"/>
    <w:uiPriority w:val="34"/>
    <w:qFormat/>
    <w:rsid w:val="00732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5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sv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F99CA16EB7A4F94AFD1193740DD382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D74A8FD-BB3C-415C-84E7-183A93AF976C}"/>
      </w:docPartPr>
      <w:docPartBody>
        <w:p w:rsidR="00504DE1" w:rsidRDefault="00227F23" w:rsidP="00227F23">
          <w:pPr>
            <w:pStyle w:val="6F99CA16EB7A4F94AFD1193740DD38241"/>
          </w:pPr>
          <w:r w:rsidRPr="004A6AC2">
            <w:rPr>
              <w:rStyle w:val="Platshllartext"/>
              <w:b w:val="0"/>
              <w:bCs/>
              <w:color w:val="000000" w:themeColor="text1"/>
              <w:lang w:val="sv-SE"/>
            </w:rPr>
            <w:t>Klicka eller tryck här för att ange datum.</w:t>
          </w:r>
        </w:p>
      </w:docPartBody>
    </w:docPart>
    <w:docPart>
      <w:docPartPr>
        <w:name w:val="BC29BB1770D041789B55432FA185E1C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35DEAD9-C807-4D74-AFCD-42EA1F2E9220}"/>
      </w:docPartPr>
      <w:docPartBody>
        <w:p w:rsidR="00504DE1" w:rsidRDefault="00227F23" w:rsidP="00227F23">
          <w:pPr>
            <w:pStyle w:val="BC29BB1770D041789B55432FA185E1CE1"/>
          </w:pPr>
          <w:r w:rsidRPr="00F87230">
            <w:rPr>
              <w:rStyle w:val="Platshllartext"/>
            </w:rPr>
            <w:t>Skriv diarienummer och ks.kod så här: HS</w:t>
          </w:r>
          <w:r>
            <w:rPr>
              <w:rStyle w:val="Platshllartext"/>
            </w:rPr>
            <w:t>-</w:t>
          </w:r>
          <w:r w:rsidRPr="00F87230">
            <w:rPr>
              <w:rStyle w:val="Platshllartext"/>
            </w:rPr>
            <w:t>2026-1234 1.2.</w:t>
          </w:r>
        </w:p>
      </w:docPartBody>
    </w:docPart>
    <w:docPart>
      <w:docPartPr>
        <w:name w:val="A71CBD45D13E4F6EAD40AFF3C95AB8B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57946A6-F066-4CD3-908B-33C7F12B84D5}"/>
      </w:docPartPr>
      <w:docPartBody>
        <w:p w:rsidR="00504DE1" w:rsidRDefault="00227F23" w:rsidP="00227F23">
          <w:pPr>
            <w:pStyle w:val="A71CBD45D13E4F6EAD40AFF3C95AB8B11"/>
          </w:pPr>
          <w:r>
            <w:rPr>
              <w:rStyle w:val="Platshllartext"/>
            </w:rPr>
            <w:t>[ärendemening]</w:t>
          </w:r>
        </w:p>
      </w:docPartBody>
    </w:docPart>
    <w:docPart>
      <w:docPartPr>
        <w:name w:val="C3C6E97AF727408BAD9F403F9B2CEAB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CA6EE14-310F-41B7-944E-B7E316FAAD37}"/>
      </w:docPartPr>
      <w:docPartBody>
        <w:p w:rsidR="00504DE1" w:rsidRDefault="00227F23" w:rsidP="00227F23">
          <w:pPr>
            <w:pStyle w:val="C3C6E97AF727408BAD9F403F9B2CEAB81"/>
          </w:pPr>
          <w:r>
            <w:rPr>
              <w:rStyle w:val="Platshllartext"/>
            </w:rPr>
            <w:t>[titel Förnamn Efternamn]</w:t>
          </w:r>
        </w:p>
      </w:docPartBody>
    </w:docPart>
    <w:docPart>
      <w:docPartPr>
        <w:name w:val="CC475148865742D89FBB719784FF27B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5340C79-70D2-4729-83C0-623657278416}"/>
      </w:docPartPr>
      <w:docPartBody>
        <w:p w:rsidR="00504DE1" w:rsidRDefault="00227F23" w:rsidP="00227F23">
          <w:pPr>
            <w:pStyle w:val="CC475148865742D89FBB719784FF27B41"/>
          </w:pPr>
          <w:r>
            <w:rPr>
              <w:rStyle w:val="Platshllartext"/>
            </w:rPr>
            <w:t>[titel</w:t>
          </w:r>
          <w:r w:rsidRPr="00276E72">
            <w:rPr>
              <w:rStyle w:val="Platshllartext"/>
            </w:rPr>
            <w:t xml:space="preserve"> Förnamn Efternamn</w:t>
          </w:r>
          <w:r>
            <w:rPr>
              <w:rStyle w:val="Platshllartext"/>
            </w:rPr>
            <w:t>]</w:t>
          </w:r>
        </w:p>
      </w:docPartBody>
    </w:docPart>
    <w:docPart>
      <w:docPartPr>
        <w:name w:val="4F516F13C74E4FEEAB15FF17525EE6A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725EF36-5446-4E49-AE51-8CED364A9B42}"/>
      </w:docPartPr>
      <w:docPartBody>
        <w:p w:rsidR="00504DE1" w:rsidRDefault="00227F23" w:rsidP="00227F23">
          <w:pPr>
            <w:pStyle w:val="4F516F13C74E4FEEAB15FF17525EE6A21"/>
          </w:pPr>
          <w:r>
            <w:rPr>
              <w:rStyle w:val="Platshllartext"/>
            </w:rPr>
            <w:t>[titel</w:t>
          </w:r>
          <w:r w:rsidRPr="00276E72">
            <w:rPr>
              <w:rStyle w:val="Platshllartext"/>
            </w:rPr>
            <w:t xml:space="preserve"> Förnamn Efternamn</w:t>
          </w:r>
          <w:r>
            <w:rPr>
              <w:rStyle w:val="Platshllartext"/>
            </w:rPr>
            <w:t>]</w:t>
          </w:r>
        </w:p>
      </w:docPartBody>
    </w:docPart>
    <w:docPart>
      <w:docPartPr>
        <w:name w:val="18AF2C3C70DF495A9BB71B79C3CF9E9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CEFFDC1-5BD1-4D38-93B0-BEE8C61A10D4}"/>
      </w:docPartPr>
      <w:docPartBody>
        <w:p w:rsidR="00504DE1" w:rsidRDefault="00227F23" w:rsidP="00227F23">
          <w:pPr>
            <w:pStyle w:val="18AF2C3C70DF495A9BB71B79C3CF9E9B1"/>
          </w:pPr>
          <w:r w:rsidRPr="00FD091F">
            <w:rPr>
              <w:rStyle w:val="Platshllartext"/>
            </w:rPr>
            <w:t>[Namn på beslutsfattaren,</w:t>
          </w:r>
          <w:r>
            <w:rPr>
              <w:rStyle w:val="Platshllartext"/>
            </w:rPr>
            <w:t xml:space="preserve"> skriv så här: Förnamn Efternamn, titel.</w:t>
          </w:r>
          <w:r w:rsidRPr="00FD091F">
            <w:rPr>
              <w:rStyle w:val="Platshllartext"/>
            </w:rPr>
            <w:t xml:space="preserve"> </w:t>
          </w:r>
          <w:r>
            <w:rPr>
              <w:rStyle w:val="Platshllartext"/>
            </w:rPr>
            <w:t>Använd i</w:t>
          </w:r>
          <w:r w:rsidRPr="00FD091F">
            <w:rPr>
              <w:rStyle w:val="Platshllartext"/>
            </w:rPr>
            <w:t>nga förkortningar.]</w:t>
          </w:r>
        </w:p>
      </w:docPartBody>
    </w:docPart>
    <w:docPart>
      <w:docPartPr>
        <w:name w:val="12B9C5A571A740A8961BF742911E206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AD5E1EB-7473-40E1-8372-671E2C7EF52D}"/>
      </w:docPartPr>
      <w:docPartBody>
        <w:p w:rsidR="00504DE1" w:rsidRDefault="00227F23" w:rsidP="00227F23">
          <w:pPr>
            <w:pStyle w:val="12B9C5A571A740A8961BF742911E206F1"/>
          </w:pPr>
          <w:r w:rsidRPr="00FD091F">
            <w:rPr>
              <w:rStyle w:val="Platshllartext"/>
            </w:rPr>
            <w:t>[Namn på föredragande</w:t>
          </w:r>
          <w:r>
            <w:rPr>
              <w:rStyle w:val="Platshllartext"/>
            </w:rPr>
            <w:t>, skriv så här: Förnamn Efternamn, titel. Använd inga förkortningar.]</w:t>
          </w:r>
        </w:p>
      </w:docPartBody>
    </w:docPart>
    <w:docPart>
      <w:docPartPr>
        <w:name w:val="1F683E3FCF944B23992E5A6200BFE84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27637B0-75E8-4F8C-8756-92ED7FA71380}"/>
      </w:docPartPr>
      <w:docPartBody>
        <w:p w:rsidR="00504DE1" w:rsidRDefault="00227F23" w:rsidP="00227F23">
          <w:pPr>
            <w:pStyle w:val="1F683E3FCF944B23992E5A6200BFE8461"/>
          </w:pPr>
          <w:r>
            <w:rPr>
              <w:rStyle w:val="Platshllartext"/>
            </w:rPr>
            <w:t>[B</w:t>
          </w:r>
          <w:r w:rsidRPr="00FD091F">
            <w:rPr>
              <w:rStyle w:val="Platshllartext"/>
            </w:rPr>
            <w:t>ilagans namn. Om ingen bilaga finns ska denna rad tas bort</w:t>
          </w:r>
          <w:r w:rsidRPr="00010167">
            <w:rPr>
              <w:rStyle w:val="Platshllartext"/>
            </w:rPr>
            <w:t>.</w:t>
          </w:r>
          <w:r>
            <w:rPr>
              <w:rStyle w:val="Platshllartext"/>
            </w:rPr>
            <w:t>]</w:t>
          </w:r>
        </w:p>
      </w:docPartBody>
    </w:docPart>
    <w:docPart>
      <w:docPartPr>
        <w:name w:val="A1494696EE3048D8BC8B6AFE5FAF195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4AB1D79-4253-429A-98E8-42B37EDB1EA4}"/>
      </w:docPartPr>
      <w:docPartBody>
        <w:p w:rsidR="00504DE1" w:rsidRDefault="00227F23" w:rsidP="00227F23">
          <w:pPr>
            <w:pStyle w:val="A1494696EE3048D8BC8B6AFE5FAF195B1"/>
          </w:pPr>
          <w:r w:rsidRPr="008A48EA">
            <w:rPr>
              <w:rStyle w:val="Platshllartext"/>
              <w:bCs/>
              <w:color w:val="000000" w:themeColor="text1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40"/>
    <w:rsid w:val="0017161C"/>
    <w:rsid w:val="001D71E5"/>
    <w:rsid w:val="00227F23"/>
    <w:rsid w:val="00311027"/>
    <w:rsid w:val="00502233"/>
    <w:rsid w:val="00504DE1"/>
    <w:rsid w:val="00575AF0"/>
    <w:rsid w:val="006C0D35"/>
    <w:rsid w:val="007C6FD9"/>
    <w:rsid w:val="00885040"/>
    <w:rsid w:val="008F65C9"/>
    <w:rsid w:val="00BE25CB"/>
    <w:rsid w:val="00C45BA8"/>
    <w:rsid w:val="00EC67C4"/>
    <w:rsid w:val="00F5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227F23"/>
    <w:rPr>
      <w:color w:val="808080"/>
    </w:rPr>
  </w:style>
  <w:style w:type="paragraph" w:customStyle="1" w:styleId="6F99CA16EB7A4F94AFD1193740DD3824">
    <w:name w:val="6F99CA16EB7A4F94AFD1193740DD3824"/>
    <w:rsid w:val="00311027"/>
    <w:pPr>
      <w:tabs>
        <w:tab w:val="center" w:pos="4536"/>
        <w:tab w:val="right" w:pos="9072"/>
      </w:tabs>
      <w:spacing w:before="20" w:after="20" w:line="240" w:lineRule="auto"/>
    </w:pPr>
    <w:rPr>
      <w:rFonts w:asciiTheme="majorHAnsi" w:eastAsiaTheme="minorHAnsi" w:hAnsiTheme="majorHAnsi"/>
      <w:b/>
      <w:kern w:val="0"/>
      <w:sz w:val="15"/>
      <w:szCs w:val="20"/>
      <w:lang w:val="en-US" w:eastAsia="en-US"/>
      <w14:ligatures w14:val="none"/>
    </w:rPr>
  </w:style>
  <w:style w:type="paragraph" w:customStyle="1" w:styleId="BC29BB1770D041789B55432FA185E1CE">
    <w:name w:val="BC29BB1770D041789B55432FA185E1CE"/>
    <w:rsid w:val="00311027"/>
    <w:pPr>
      <w:tabs>
        <w:tab w:val="center" w:pos="4536"/>
        <w:tab w:val="right" w:pos="9072"/>
      </w:tabs>
      <w:spacing w:before="20" w:after="20" w:line="240" w:lineRule="auto"/>
    </w:pPr>
    <w:rPr>
      <w:rFonts w:asciiTheme="majorHAnsi" w:eastAsiaTheme="minorHAnsi" w:hAnsiTheme="majorHAnsi"/>
      <w:bCs/>
      <w:kern w:val="0"/>
      <w:sz w:val="15"/>
      <w:szCs w:val="20"/>
      <w:lang w:eastAsia="en-US"/>
      <w14:ligatures w14:val="none"/>
    </w:rPr>
  </w:style>
  <w:style w:type="paragraph" w:customStyle="1" w:styleId="A71CBD45D13E4F6EAD40AFF3C95AB8B1">
    <w:name w:val="A71CBD45D13E4F6EAD40AFF3C95AB8B1"/>
    <w:rsid w:val="00311027"/>
    <w:pPr>
      <w:spacing w:before="360" w:after="360" w:line="320" w:lineRule="atLeast"/>
      <w:outlineLvl w:val="0"/>
    </w:pPr>
    <w:rPr>
      <w:rFonts w:asciiTheme="majorHAnsi" w:eastAsiaTheme="minorHAnsi" w:hAnsiTheme="majorHAnsi"/>
      <w:b/>
      <w:kern w:val="0"/>
      <w:sz w:val="28"/>
      <w:szCs w:val="20"/>
      <w:lang w:eastAsia="en-US"/>
      <w14:ligatures w14:val="none"/>
    </w:rPr>
  </w:style>
  <w:style w:type="paragraph" w:customStyle="1" w:styleId="C3C6E97AF727408BAD9F403F9B2CEAB8">
    <w:name w:val="C3C6E97AF727408BAD9F403F9B2CEAB8"/>
    <w:rsid w:val="00311027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CC475148865742D89FBB719784FF27B4">
    <w:name w:val="CC475148865742D89FBB719784FF27B4"/>
    <w:rsid w:val="00311027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4F516F13C74E4FEEAB15FF17525EE6A2">
    <w:name w:val="4F516F13C74E4FEEAB15FF17525EE6A2"/>
    <w:rsid w:val="00311027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18AF2C3C70DF495A9BB71B79C3CF9E9B">
    <w:name w:val="18AF2C3C70DF495A9BB71B79C3CF9E9B"/>
    <w:rsid w:val="00311027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12B9C5A571A740A8961BF742911E206F">
    <w:name w:val="12B9C5A571A740A8961BF742911E206F"/>
    <w:rsid w:val="00311027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1F683E3FCF944B23992E5A6200BFE846">
    <w:name w:val="1F683E3FCF944B23992E5A6200BFE846"/>
    <w:rsid w:val="00311027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A1494696EE3048D8BC8B6AFE5FAF195B">
    <w:name w:val="A1494696EE3048D8BC8B6AFE5FAF195B"/>
    <w:rsid w:val="00311027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6F99CA16EB7A4F94AFD1193740DD38241">
    <w:name w:val="6F99CA16EB7A4F94AFD1193740DD38241"/>
    <w:rsid w:val="00227F23"/>
    <w:pPr>
      <w:tabs>
        <w:tab w:val="center" w:pos="4536"/>
        <w:tab w:val="right" w:pos="9072"/>
      </w:tabs>
      <w:spacing w:before="20" w:after="20" w:line="240" w:lineRule="auto"/>
    </w:pPr>
    <w:rPr>
      <w:rFonts w:asciiTheme="majorHAnsi" w:eastAsiaTheme="minorHAnsi" w:hAnsiTheme="majorHAnsi"/>
      <w:b/>
      <w:kern w:val="0"/>
      <w:sz w:val="15"/>
      <w:szCs w:val="20"/>
      <w:lang w:val="en-US" w:eastAsia="en-US"/>
      <w14:ligatures w14:val="none"/>
    </w:rPr>
  </w:style>
  <w:style w:type="paragraph" w:customStyle="1" w:styleId="BC29BB1770D041789B55432FA185E1CE1">
    <w:name w:val="BC29BB1770D041789B55432FA185E1CE1"/>
    <w:rsid w:val="00227F23"/>
    <w:pPr>
      <w:tabs>
        <w:tab w:val="center" w:pos="4536"/>
        <w:tab w:val="right" w:pos="9072"/>
      </w:tabs>
      <w:spacing w:before="20" w:after="20" w:line="240" w:lineRule="auto"/>
    </w:pPr>
    <w:rPr>
      <w:rFonts w:asciiTheme="majorHAnsi" w:eastAsiaTheme="minorHAnsi" w:hAnsiTheme="majorHAnsi"/>
      <w:bCs/>
      <w:kern w:val="0"/>
      <w:sz w:val="15"/>
      <w:szCs w:val="20"/>
      <w:lang w:eastAsia="en-US"/>
      <w14:ligatures w14:val="none"/>
    </w:rPr>
  </w:style>
  <w:style w:type="paragraph" w:customStyle="1" w:styleId="A71CBD45D13E4F6EAD40AFF3C95AB8B11">
    <w:name w:val="A71CBD45D13E4F6EAD40AFF3C95AB8B11"/>
    <w:rsid w:val="00227F23"/>
    <w:pPr>
      <w:spacing w:before="360" w:after="360" w:line="320" w:lineRule="atLeast"/>
      <w:outlineLvl w:val="0"/>
    </w:pPr>
    <w:rPr>
      <w:rFonts w:asciiTheme="majorHAnsi" w:eastAsiaTheme="minorHAnsi" w:hAnsiTheme="majorHAnsi"/>
      <w:b/>
      <w:kern w:val="0"/>
      <w:sz w:val="28"/>
      <w:szCs w:val="20"/>
      <w:lang w:eastAsia="en-US"/>
      <w14:ligatures w14:val="none"/>
    </w:rPr>
  </w:style>
  <w:style w:type="paragraph" w:customStyle="1" w:styleId="C3C6E97AF727408BAD9F403F9B2CEAB81">
    <w:name w:val="C3C6E97AF727408BAD9F403F9B2CEAB81"/>
    <w:rsid w:val="00227F23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CC475148865742D89FBB719784FF27B41">
    <w:name w:val="CC475148865742D89FBB719784FF27B41"/>
    <w:rsid w:val="00227F23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4F516F13C74E4FEEAB15FF17525EE6A21">
    <w:name w:val="4F516F13C74E4FEEAB15FF17525EE6A21"/>
    <w:rsid w:val="00227F23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18AF2C3C70DF495A9BB71B79C3CF9E9B1">
    <w:name w:val="18AF2C3C70DF495A9BB71B79C3CF9E9B1"/>
    <w:rsid w:val="00227F23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12B9C5A571A740A8961BF742911E206F1">
    <w:name w:val="12B9C5A571A740A8961BF742911E206F1"/>
    <w:rsid w:val="00227F23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1F683E3FCF944B23992E5A6200BFE8461">
    <w:name w:val="1F683E3FCF944B23992E5A6200BFE8461"/>
    <w:rsid w:val="00227F23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  <w:style w:type="paragraph" w:customStyle="1" w:styleId="A1494696EE3048D8BC8B6AFE5FAF195B1">
    <w:name w:val="A1494696EE3048D8BC8B6AFE5FAF195B1"/>
    <w:rsid w:val="00227F23"/>
    <w:pPr>
      <w:spacing w:after="240" w:line="260" w:lineRule="atLeast"/>
    </w:pPr>
    <w:rPr>
      <w:rFonts w:eastAsiaTheme="minorHAnsi"/>
      <w:kern w:val="0"/>
      <w:sz w:val="22"/>
      <w:szCs w:val="2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KTH">
      <a:dk1>
        <a:srgbClr val="000000"/>
      </a:dk1>
      <a:lt1>
        <a:srgbClr val="FFFFFF"/>
      </a:lt1>
      <a:dk2>
        <a:srgbClr val="000061"/>
      </a:dk2>
      <a:lt2>
        <a:srgbClr val="EBE5E0"/>
      </a:lt2>
      <a:accent1>
        <a:srgbClr val="004791"/>
      </a:accent1>
      <a:accent2>
        <a:srgbClr val="6198D2"/>
      </a:accent2>
      <a:accent3>
        <a:srgbClr val="000061"/>
      </a:accent3>
      <a:accent4>
        <a:srgbClr val="DEF0FF"/>
      </a:accent4>
      <a:accent5>
        <a:srgbClr val="EBE5DF"/>
      </a:accent5>
      <a:accent6>
        <a:srgbClr val="0028ED"/>
      </a:accent6>
      <a:hlink>
        <a:srgbClr val="3878C2"/>
      </a:hlink>
      <a:folHlink>
        <a:srgbClr val="004691"/>
      </a:folHlink>
    </a:clrScheme>
    <a:fontScheme name="KTH_Word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3A0A5-EF07-4617-A658-0ED5789AC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318</Words>
  <Characters>1811</Characters>
  <Application>Microsoft Office Word</Application>
  <DocSecurity>0</DocSecurity>
  <Lines>53</Lines>
  <Paragraphs>33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Beslut om</dc:title>
  <dc:creator/>
  <cp:lastModifiedBy/>
  <cp:revision>1</cp:revision>
  <dcterms:created xsi:type="dcterms:W3CDTF">2026-01-07T09:11:00Z</dcterms:created>
  <dcterms:modified xsi:type="dcterms:W3CDTF">2026-01-07T09:11:00Z</dcterms:modified>
</cp:coreProperties>
</file>