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46F5B" w14:textId="34CFB82A" w:rsidR="003D1BD7" w:rsidRPr="00821E2B" w:rsidRDefault="003D1BD7" w:rsidP="001625F3">
      <w:pPr>
        <w:pStyle w:val="Huvudrubrik"/>
        <w:spacing w:before="0" w:after="0" w:line="320" w:lineRule="atLeast"/>
        <w:rPr>
          <w:rFonts w:ascii="Arial" w:hAnsi="Arial" w:cs="Arial"/>
          <w:b/>
          <w:noProof/>
          <w:sz w:val="14"/>
          <w:szCs w:val="14"/>
        </w:rPr>
      </w:pPr>
      <w:r w:rsidRPr="00821E2B">
        <w:rPr>
          <w:rFonts w:ascii="Calibri" w:hAnsi="Calibri"/>
          <w:b/>
        </w:rPr>
        <w:t>AVROP</w:t>
      </w:r>
      <w:r w:rsidR="006B2C12">
        <w:rPr>
          <w:rFonts w:ascii="Calibri" w:hAnsi="Calibri"/>
          <w:b/>
        </w:rPr>
        <w:t xml:space="preserve"> OPERATIVA KOMMUNIKATIONSTJÄNSTER</w:t>
      </w:r>
    </w:p>
    <w:p w14:paraId="6C20F85B" w14:textId="77777777" w:rsidR="003D1BD7" w:rsidRPr="00821E2B" w:rsidRDefault="003D1BD7" w:rsidP="001625F3">
      <w:pPr>
        <w:pStyle w:val="Huvudrubrik"/>
        <w:spacing w:before="0" w:after="0" w:line="320" w:lineRule="atLeast"/>
        <w:rPr>
          <w:rFonts w:ascii="Arial" w:hAnsi="Arial" w:cs="Arial"/>
          <w:b/>
          <w:noProof/>
          <w:sz w:val="14"/>
          <w:szCs w:val="14"/>
        </w:rPr>
      </w:pPr>
    </w:p>
    <w:p w14:paraId="47E4B677" w14:textId="73500A27" w:rsidR="003D1BD7" w:rsidRPr="00821E2B" w:rsidRDefault="003D1BD7" w:rsidP="001625F3">
      <w:pPr>
        <w:pStyle w:val="Huvudrubrik"/>
        <w:spacing w:before="0" w:after="0" w:line="360" w:lineRule="auto"/>
        <w:rPr>
          <w:rFonts w:ascii="Arial" w:hAnsi="Arial" w:cs="Arial"/>
          <w:noProof/>
          <w:sz w:val="18"/>
          <w:szCs w:val="18"/>
        </w:rPr>
      </w:pPr>
      <w:r w:rsidRPr="00821E2B">
        <w:rPr>
          <w:rFonts w:ascii="Arial" w:hAnsi="Arial" w:cs="Arial"/>
          <w:b/>
          <w:noProof/>
          <w:sz w:val="18"/>
          <w:szCs w:val="18"/>
        </w:rPr>
        <w:t>Samarbete:</w:t>
      </w:r>
      <w:r w:rsidRPr="00821E2B">
        <w:rPr>
          <w:rFonts w:ascii="Arial" w:hAnsi="Arial" w:cs="Arial"/>
          <w:noProof/>
          <w:sz w:val="18"/>
          <w:szCs w:val="18"/>
        </w:rPr>
        <w:t xml:space="preserve"> KTH och </w:t>
      </w:r>
      <w:r w:rsidR="006B2C12">
        <w:rPr>
          <w:rFonts w:ascii="Arial" w:hAnsi="Arial" w:cs="Arial"/>
          <w:noProof/>
          <w:sz w:val="18"/>
          <w:szCs w:val="18"/>
        </w:rPr>
        <w:t>Blomquist</w:t>
      </w:r>
      <w:r w:rsidRPr="00821E2B">
        <w:rPr>
          <w:rFonts w:ascii="Arial" w:hAnsi="Arial" w:cs="Arial"/>
          <w:noProof/>
          <w:sz w:val="18"/>
          <w:szCs w:val="18"/>
        </w:rPr>
        <w:t xml:space="preserve"> inom ramavtal </w:t>
      </w:r>
      <w:r w:rsidR="006B2C12" w:rsidRPr="006B2C12">
        <w:rPr>
          <w:rFonts w:ascii="Arial" w:hAnsi="Arial" w:cs="Arial"/>
          <w:noProof/>
          <w:sz w:val="18"/>
          <w:szCs w:val="18"/>
        </w:rPr>
        <w:t>HS-2025-2397</w:t>
      </w:r>
    </w:p>
    <w:p w14:paraId="2C38D35D" w14:textId="7610B7CE" w:rsidR="003D1BD7" w:rsidRPr="00821E2B" w:rsidRDefault="003D1BD7" w:rsidP="001625F3">
      <w:pPr>
        <w:pStyle w:val="Huvudrubrik"/>
        <w:spacing w:before="0" w:after="0" w:line="360" w:lineRule="auto"/>
        <w:rPr>
          <w:rFonts w:ascii="Arial" w:hAnsi="Arial" w:cs="Arial"/>
          <w:b/>
          <w:noProof/>
          <w:sz w:val="18"/>
          <w:szCs w:val="18"/>
        </w:rPr>
      </w:pPr>
      <w:r w:rsidRPr="00821E2B">
        <w:rPr>
          <w:rFonts w:ascii="Arial" w:hAnsi="Arial" w:cs="Arial"/>
          <w:b/>
          <w:noProof/>
          <w:sz w:val="18"/>
          <w:szCs w:val="18"/>
        </w:rPr>
        <w:t xml:space="preserve">Datum: </w:t>
      </w:r>
    </w:p>
    <w:p w14:paraId="1B11725A" w14:textId="4A2BFE61" w:rsidR="003D1BD7" w:rsidRPr="00821E2B" w:rsidRDefault="003D1BD7" w:rsidP="001625F3">
      <w:pPr>
        <w:pStyle w:val="Huvudrubrik"/>
        <w:spacing w:before="0" w:after="0" w:line="360" w:lineRule="auto"/>
        <w:rPr>
          <w:rFonts w:ascii="Arial" w:hAnsi="Arial" w:cs="Arial"/>
          <w:noProof/>
          <w:sz w:val="18"/>
          <w:szCs w:val="18"/>
        </w:rPr>
      </w:pPr>
      <w:r w:rsidRPr="00821E2B">
        <w:rPr>
          <w:rFonts w:ascii="Arial" w:hAnsi="Arial" w:cs="Arial"/>
          <w:b/>
          <w:noProof/>
          <w:sz w:val="18"/>
          <w:szCs w:val="18"/>
        </w:rPr>
        <w:t>Kontaktperson KTH</w:t>
      </w:r>
      <w:r w:rsidRPr="00821E2B">
        <w:rPr>
          <w:rFonts w:ascii="Arial" w:hAnsi="Arial" w:cs="Arial"/>
          <w:noProof/>
          <w:sz w:val="18"/>
          <w:szCs w:val="18"/>
        </w:rPr>
        <w:t xml:space="preserve">: </w:t>
      </w:r>
    </w:p>
    <w:p w14:paraId="075C98D3" w14:textId="6C27F407" w:rsidR="003D1BD7" w:rsidRPr="00821E2B" w:rsidRDefault="003D1BD7" w:rsidP="001625F3">
      <w:pPr>
        <w:pStyle w:val="Huvudrubrik"/>
        <w:spacing w:before="0" w:after="0" w:line="360" w:lineRule="auto"/>
        <w:rPr>
          <w:rFonts w:ascii="Arial" w:hAnsi="Arial" w:cs="Arial"/>
          <w:noProof/>
          <w:sz w:val="18"/>
          <w:szCs w:val="18"/>
        </w:rPr>
      </w:pPr>
      <w:r w:rsidRPr="00821E2B">
        <w:rPr>
          <w:rFonts w:ascii="Arial" w:hAnsi="Arial" w:cs="Arial"/>
          <w:b/>
          <w:noProof/>
          <w:sz w:val="18"/>
          <w:szCs w:val="18"/>
        </w:rPr>
        <w:t>Telefon:</w:t>
      </w:r>
      <w:r w:rsidRPr="00821E2B">
        <w:rPr>
          <w:rFonts w:ascii="Arial" w:hAnsi="Arial" w:cs="Arial"/>
          <w:noProof/>
          <w:sz w:val="18"/>
          <w:szCs w:val="18"/>
        </w:rPr>
        <w:t xml:space="preserve"> </w:t>
      </w:r>
    </w:p>
    <w:p w14:paraId="065F9DFD" w14:textId="69E225D6" w:rsidR="003D1BD7" w:rsidRPr="00821E2B" w:rsidRDefault="003D1BD7" w:rsidP="001625F3">
      <w:pPr>
        <w:pStyle w:val="Huvudrubrik"/>
        <w:spacing w:before="0" w:after="0" w:line="360" w:lineRule="auto"/>
        <w:rPr>
          <w:rFonts w:ascii="Arial" w:hAnsi="Arial" w:cs="Arial"/>
          <w:noProof/>
          <w:sz w:val="18"/>
          <w:szCs w:val="18"/>
        </w:rPr>
      </w:pPr>
      <w:r w:rsidRPr="00821E2B">
        <w:rPr>
          <w:rFonts w:ascii="Arial" w:hAnsi="Arial" w:cs="Arial"/>
          <w:b/>
          <w:noProof/>
          <w:sz w:val="18"/>
          <w:szCs w:val="18"/>
        </w:rPr>
        <w:t xml:space="preserve">Mail: </w:t>
      </w:r>
    </w:p>
    <w:p w14:paraId="1D3CA364" w14:textId="7791E47D" w:rsidR="003D1BD7" w:rsidRDefault="003D1BD7" w:rsidP="001625F3">
      <w:pPr>
        <w:pStyle w:val="Huvudrubrik"/>
        <w:spacing w:before="0" w:after="0" w:line="360" w:lineRule="auto"/>
        <w:rPr>
          <w:rFonts w:ascii="Arial" w:hAnsi="Arial" w:cs="Arial"/>
          <w:noProof/>
          <w:sz w:val="18"/>
          <w:szCs w:val="18"/>
        </w:rPr>
      </w:pPr>
      <w:r w:rsidRPr="00821E2B">
        <w:rPr>
          <w:rFonts w:ascii="Arial" w:hAnsi="Arial" w:cs="Arial"/>
          <w:b/>
          <w:noProof/>
          <w:sz w:val="18"/>
          <w:szCs w:val="18"/>
        </w:rPr>
        <w:t>Kostnadsställe/Fakturareferens:</w:t>
      </w:r>
      <w:r w:rsidR="00CC7AA3">
        <w:rPr>
          <w:rFonts w:ascii="Arial" w:hAnsi="Arial" w:cs="Arial"/>
          <w:b/>
          <w:noProof/>
          <w:sz w:val="18"/>
          <w:szCs w:val="18"/>
        </w:rPr>
        <w:br/>
      </w:r>
    </w:p>
    <w:p w14:paraId="3A54FACF" w14:textId="6221CF50" w:rsidR="003D1BD7" w:rsidRPr="00CC7AA3" w:rsidRDefault="00CC7AA3" w:rsidP="00CC7AA3">
      <w:pPr>
        <w:pStyle w:val="Huvudrubrik"/>
        <w:spacing w:before="0" w:after="0" w:line="360" w:lineRule="auto"/>
        <w:rPr>
          <w:rFonts w:ascii="Arial" w:hAnsi="Arial" w:cs="Arial"/>
          <w:noProof/>
          <w:sz w:val="18"/>
          <w:szCs w:val="18"/>
        </w:rPr>
      </w:pPr>
      <w:r w:rsidRPr="00CC7AA3">
        <w:rPr>
          <w:rFonts w:ascii="Arial" w:hAnsi="Arial" w:cs="Arial"/>
          <w:noProof/>
          <w:sz w:val="18"/>
          <w:szCs w:val="18"/>
        </w:rPr>
        <w:t>När du best</w:t>
      </w:r>
      <w:r>
        <w:rPr>
          <w:rFonts w:ascii="Arial" w:hAnsi="Arial" w:cs="Arial"/>
          <w:noProof/>
          <w:sz w:val="18"/>
          <w:szCs w:val="18"/>
        </w:rPr>
        <w:t xml:space="preserve">äller från </w:t>
      </w:r>
      <w:r w:rsidR="006B2C12">
        <w:rPr>
          <w:rFonts w:ascii="Arial" w:hAnsi="Arial" w:cs="Arial"/>
          <w:noProof/>
          <w:sz w:val="18"/>
          <w:szCs w:val="18"/>
        </w:rPr>
        <w:t>Blomquist</w:t>
      </w:r>
      <w:r>
        <w:rPr>
          <w:rFonts w:ascii="Arial" w:hAnsi="Arial" w:cs="Arial"/>
          <w:noProof/>
          <w:sz w:val="18"/>
          <w:szCs w:val="18"/>
        </w:rPr>
        <w:t>, följ dessa riktlinjer:</w:t>
      </w:r>
      <w:r>
        <w:rPr>
          <w:rFonts w:ascii="Arial" w:hAnsi="Arial" w:cs="Arial"/>
          <w:noProof/>
          <w:sz w:val="18"/>
          <w:szCs w:val="18"/>
        </w:rPr>
        <w:br/>
        <w:t>Håll</w:t>
      </w:r>
      <w:r w:rsidRPr="00CC7AA3">
        <w:rPr>
          <w:rFonts w:ascii="Arial" w:hAnsi="Arial" w:cs="Arial"/>
          <w:noProof/>
          <w:sz w:val="18"/>
          <w:szCs w:val="18"/>
        </w:rPr>
        <w:t xml:space="preserve"> överenskomna tider för att säkerställa punktlig leverans. Var tydlig och responsiv i din kommunikation, och svara på e-post utan att </w:t>
      </w:r>
      <w:r>
        <w:rPr>
          <w:rFonts w:ascii="Arial" w:hAnsi="Arial" w:cs="Arial"/>
          <w:noProof/>
          <w:sz w:val="18"/>
          <w:szCs w:val="18"/>
        </w:rPr>
        <w:t>behöva påminnas. Informera</w:t>
      </w:r>
      <w:r w:rsidRPr="00CC7AA3">
        <w:rPr>
          <w:rFonts w:ascii="Arial" w:hAnsi="Arial" w:cs="Arial"/>
          <w:noProof/>
          <w:sz w:val="18"/>
          <w:szCs w:val="18"/>
        </w:rPr>
        <w:t xml:space="preserve"> proaktivt om eventuella förändringar i förutsättningar eller tidsramar. </w:t>
      </w:r>
    </w:p>
    <w:p w14:paraId="6926BBFA" w14:textId="77777777" w:rsidR="003D1BD7" w:rsidRPr="00821E2B" w:rsidRDefault="003D1BD7" w:rsidP="001625F3">
      <w:pPr>
        <w:pStyle w:val="Heading1"/>
        <w:spacing w:before="0" w:after="0" w:line="320" w:lineRule="atLeast"/>
      </w:pPr>
    </w:p>
    <w:p w14:paraId="0E064B6D" w14:textId="77777777" w:rsidR="003D1BD7" w:rsidRPr="00821E2B" w:rsidRDefault="003D1BD7" w:rsidP="001625F3">
      <w:pPr>
        <w:pStyle w:val="Heading1"/>
        <w:spacing w:before="0" w:after="0" w:line="320" w:lineRule="atLeast"/>
      </w:pPr>
      <w:proofErr w:type="spellStart"/>
      <w:r w:rsidRPr="00821E2B">
        <w:t>Brief</w:t>
      </w:r>
      <w:proofErr w:type="spellEnd"/>
      <w:r w:rsidRPr="00821E2B">
        <w:t xml:space="preserve"> – [Projektnamn]</w:t>
      </w:r>
    </w:p>
    <w:p w14:paraId="228853C4" w14:textId="77777777" w:rsidR="003D1BD7" w:rsidRPr="00821E2B" w:rsidRDefault="003D1BD7" w:rsidP="001625F3">
      <w:pPr>
        <w:pStyle w:val="Heading2"/>
        <w:spacing w:before="0" w:after="0" w:line="320" w:lineRule="atLeast"/>
      </w:pPr>
    </w:p>
    <w:p w14:paraId="63023E66" w14:textId="77777777" w:rsidR="003D1BD7" w:rsidRPr="00821E2B" w:rsidRDefault="003D1BD7" w:rsidP="001625F3">
      <w:pPr>
        <w:pStyle w:val="Heading2"/>
        <w:spacing w:before="0" w:after="0" w:line="320" w:lineRule="atLeast"/>
      </w:pPr>
      <w:r w:rsidRPr="00821E2B">
        <w:t>Beskrivning av uppdrag</w:t>
      </w:r>
    </w:p>
    <w:p w14:paraId="5C4E76C5" w14:textId="33BAEFE1" w:rsidR="005D5ECC" w:rsidRPr="00821E2B" w:rsidRDefault="003D1BD7" w:rsidP="001625F3">
      <w:pPr>
        <w:spacing w:line="320" w:lineRule="atLeast"/>
        <w:ind w:right="239"/>
        <w:rPr>
          <w:sz w:val="20"/>
        </w:rPr>
      </w:pPr>
      <w:r w:rsidRPr="00821E2B">
        <w:t>[</w:t>
      </w:r>
      <w:r w:rsidRPr="00821E2B">
        <w:rPr>
          <w:sz w:val="20"/>
        </w:rPr>
        <w:t xml:space="preserve">Beskriv uppdraget? Vad ska </w:t>
      </w:r>
      <w:r w:rsidR="006B2C12">
        <w:rPr>
          <w:sz w:val="20"/>
        </w:rPr>
        <w:t>Blomquist</w:t>
      </w:r>
      <w:r w:rsidRPr="00821E2B">
        <w:rPr>
          <w:sz w:val="20"/>
        </w:rPr>
        <w:t xml:space="preserve"> göra?]</w:t>
      </w:r>
    </w:p>
    <w:p w14:paraId="494F5B9A" w14:textId="77777777" w:rsidR="003D1BD7" w:rsidRPr="00821E2B" w:rsidRDefault="003D1BD7" w:rsidP="001625F3">
      <w:pPr>
        <w:pStyle w:val="BodyText"/>
        <w:spacing w:after="0" w:line="320" w:lineRule="atLeast"/>
        <w:rPr>
          <w:rFonts w:asciiTheme="majorHAnsi" w:hAnsiTheme="majorHAnsi" w:cstheme="majorHAnsi"/>
          <w:b/>
        </w:rPr>
      </w:pPr>
    </w:p>
    <w:p w14:paraId="047A08C7" w14:textId="77777777" w:rsidR="003D1BD7" w:rsidRPr="00821E2B" w:rsidRDefault="003D1BD7" w:rsidP="001625F3">
      <w:pPr>
        <w:pStyle w:val="Heading2"/>
        <w:spacing w:before="0" w:after="0" w:line="320" w:lineRule="atLeast"/>
      </w:pPr>
      <w:r w:rsidRPr="00821E2B">
        <w:t>Syfte och målsättning</w:t>
      </w:r>
    </w:p>
    <w:p w14:paraId="58AF6800" w14:textId="77777777" w:rsidR="003D1BD7" w:rsidRPr="00821E2B" w:rsidRDefault="003D1BD7" w:rsidP="001625F3">
      <w:pPr>
        <w:spacing w:line="320" w:lineRule="atLeast"/>
        <w:ind w:right="239"/>
        <w:rPr>
          <w:sz w:val="20"/>
        </w:rPr>
      </w:pPr>
      <w:r w:rsidRPr="00821E2B">
        <w:rPr>
          <w:lang w:eastAsia="sv-SE"/>
        </w:rPr>
        <w:t>[</w:t>
      </w:r>
      <w:r w:rsidRPr="00821E2B">
        <w:rPr>
          <w:sz w:val="20"/>
        </w:rPr>
        <w:t>Vad är syfte och mål med projektet</w:t>
      </w:r>
      <w:proofErr w:type="gramStart"/>
      <w:r w:rsidRPr="00821E2B">
        <w:rPr>
          <w:sz w:val="20"/>
        </w:rPr>
        <w:t>? ]</w:t>
      </w:r>
      <w:proofErr w:type="gramEnd"/>
    </w:p>
    <w:p w14:paraId="5C359A32" w14:textId="77777777" w:rsidR="003D1BD7" w:rsidRPr="00821E2B" w:rsidRDefault="003D1BD7" w:rsidP="001625F3">
      <w:pPr>
        <w:spacing w:line="320" w:lineRule="atLeast"/>
        <w:ind w:right="239"/>
        <w:rPr>
          <w:sz w:val="20"/>
        </w:rPr>
      </w:pPr>
    </w:p>
    <w:p w14:paraId="0F6953F9" w14:textId="77777777" w:rsidR="003D1BD7" w:rsidRPr="00821E2B" w:rsidRDefault="003D1BD7" w:rsidP="001625F3">
      <w:pPr>
        <w:pStyle w:val="Heading2"/>
        <w:spacing w:before="0" w:after="0" w:line="320" w:lineRule="atLeast"/>
      </w:pPr>
      <w:r w:rsidRPr="00821E2B">
        <w:t>Målgrupp</w:t>
      </w:r>
    </w:p>
    <w:p w14:paraId="56C728D5" w14:textId="368CB6D9" w:rsidR="003D1BD7" w:rsidRPr="00821E2B" w:rsidRDefault="003D1BD7" w:rsidP="001625F3">
      <w:pPr>
        <w:spacing w:line="320" w:lineRule="atLeast"/>
        <w:ind w:right="239"/>
        <w:rPr>
          <w:sz w:val="20"/>
        </w:rPr>
      </w:pPr>
      <w:r w:rsidRPr="00821E2B">
        <w:rPr>
          <w:sz w:val="20"/>
        </w:rPr>
        <w:t>[Vilken/vilka målgrupp/målgrupper man ska kommunicera med?]</w:t>
      </w:r>
    </w:p>
    <w:p w14:paraId="4F4F71E1" w14:textId="35D0B6C8" w:rsidR="005D5ECC" w:rsidRPr="00821E2B" w:rsidRDefault="005D5ECC" w:rsidP="001625F3">
      <w:pPr>
        <w:spacing w:line="320" w:lineRule="atLeast"/>
        <w:ind w:right="239"/>
        <w:rPr>
          <w:sz w:val="20"/>
        </w:rPr>
      </w:pPr>
    </w:p>
    <w:p w14:paraId="2300DBAB" w14:textId="72F7EDC2" w:rsidR="005D5ECC" w:rsidRPr="00821E2B" w:rsidRDefault="005D5ECC" w:rsidP="001625F3">
      <w:pPr>
        <w:spacing w:line="320" w:lineRule="atLeast"/>
        <w:ind w:right="239"/>
        <w:rPr>
          <w:rFonts w:asciiTheme="majorHAnsi" w:hAnsiTheme="majorHAnsi" w:cstheme="majorHAnsi"/>
          <w:szCs w:val="22"/>
        </w:rPr>
      </w:pPr>
      <w:r w:rsidRPr="00821E2B">
        <w:rPr>
          <w:rFonts w:asciiTheme="majorHAnsi" w:hAnsiTheme="majorHAnsi" w:cstheme="majorHAnsi"/>
          <w:b/>
          <w:szCs w:val="22"/>
        </w:rPr>
        <w:t>Utmaningar</w:t>
      </w:r>
    </w:p>
    <w:p w14:paraId="3176681E" w14:textId="116C5D86" w:rsidR="00FF4730" w:rsidRPr="00821E2B" w:rsidRDefault="005D5ECC" w:rsidP="001625F3">
      <w:pPr>
        <w:spacing w:line="320" w:lineRule="atLeast"/>
        <w:ind w:right="239"/>
        <w:rPr>
          <w:sz w:val="20"/>
        </w:rPr>
      </w:pPr>
      <w:r w:rsidRPr="00821E2B">
        <w:t>[</w:t>
      </w:r>
      <w:r w:rsidRPr="00821E2B">
        <w:rPr>
          <w:sz w:val="20"/>
        </w:rPr>
        <w:t xml:space="preserve">Finns det några utmaningar i projektet som </w:t>
      </w:r>
      <w:r w:rsidR="006B2C12">
        <w:rPr>
          <w:sz w:val="20"/>
        </w:rPr>
        <w:t>Blomquist</w:t>
      </w:r>
      <w:r w:rsidRPr="00821E2B">
        <w:rPr>
          <w:sz w:val="20"/>
        </w:rPr>
        <w:t xml:space="preserve"> bör vara medvetna om?]</w:t>
      </w:r>
      <w:r w:rsidRPr="00821E2B">
        <w:rPr>
          <w:sz w:val="20"/>
        </w:rPr>
        <w:br/>
      </w:r>
    </w:p>
    <w:p w14:paraId="26852097" w14:textId="77777777" w:rsidR="00FF4730" w:rsidRPr="00821E2B" w:rsidRDefault="00FF4730" w:rsidP="00FF4730">
      <w:pPr>
        <w:spacing w:line="320" w:lineRule="atLeast"/>
        <w:ind w:right="238"/>
        <w:rPr>
          <w:rFonts w:asciiTheme="majorHAnsi" w:hAnsiTheme="majorHAnsi" w:cstheme="majorHAnsi"/>
          <w:b/>
          <w:szCs w:val="22"/>
        </w:rPr>
      </w:pPr>
      <w:r w:rsidRPr="00821E2B">
        <w:rPr>
          <w:rFonts w:asciiTheme="majorHAnsi" w:hAnsiTheme="majorHAnsi" w:cstheme="majorHAnsi"/>
          <w:b/>
          <w:szCs w:val="22"/>
        </w:rPr>
        <w:t>Leverans</w:t>
      </w:r>
    </w:p>
    <w:p w14:paraId="5C400497" w14:textId="77777777" w:rsidR="00FF4730" w:rsidRPr="00821E2B" w:rsidRDefault="00FF4730" w:rsidP="00FF4730">
      <w:pPr>
        <w:spacing w:line="320" w:lineRule="atLeast"/>
        <w:ind w:right="238"/>
        <w:rPr>
          <w:sz w:val="20"/>
        </w:rPr>
      </w:pPr>
      <w:r w:rsidRPr="00821E2B">
        <w:rPr>
          <w:sz w:val="20"/>
        </w:rPr>
        <w:t xml:space="preserve">[Vilket format vill du få det levererat? Exempelvis original för tryck, lågupplöst </w:t>
      </w:r>
      <w:proofErr w:type="spellStart"/>
      <w:r w:rsidRPr="00821E2B">
        <w:rPr>
          <w:sz w:val="20"/>
        </w:rPr>
        <w:t>pdf</w:t>
      </w:r>
      <w:proofErr w:type="spellEnd"/>
      <w:r w:rsidRPr="00821E2B">
        <w:rPr>
          <w:sz w:val="20"/>
        </w:rPr>
        <w:t xml:space="preserve">, Powerpoint, </w:t>
      </w:r>
      <w:proofErr w:type="spellStart"/>
      <w:r w:rsidRPr="00821E2B">
        <w:rPr>
          <w:sz w:val="20"/>
        </w:rPr>
        <w:t>Wordfil</w:t>
      </w:r>
      <w:proofErr w:type="spellEnd"/>
      <w:r w:rsidRPr="00821E2B">
        <w:rPr>
          <w:sz w:val="20"/>
        </w:rPr>
        <w:t xml:space="preserve">, </w:t>
      </w:r>
      <w:proofErr w:type="spellStart"/>
      <w:r w:rsidRPr="00821E2B">
        <w:rPr>
          <w:sz w:val="20"/>
        </w:rPr>
        <w:t>Indesignfil</w:t>
      </w:r>
      <w:proofErr w:type="spellEnd"/>
      <w:r w:rsidRPr="00821E2B">
        <w:rPr>
          <w:sz w:val="20"/>
        </w:rPr>
        <w:t>, jpg eller annat format]</w:t>
      </w:r>
    </w:p>
    <w:p w14:paraId="1EFCF67D" w14:textId="77777777" w:rsidR="003D1BD7" w:rsidRPr="00821E2B" w:rsidRDefault="003D1BD7" w:rsidP="001625F3">
      <w:pPr>
        <w:spacing w:line="320" w:lineRule="atLeast"/>
        <w:rPr>
          <w:lang w:eastAsia="sv-SE"/>
        </w:rPr>
      </w:pPr>
    </w:p>
    <w:p w14:paraId="6988E6E2" w14:textId="77777777" w:rsidR="003D1BD7" w:rsidRPr="00821E2B" w:rsidRDefault="003D1BD7" w:rsidP="001625F3">
      <w:pPr>
        <w:spacing w:line="320" w:lineRule="atLeast"/>
        <w:rPr>
          <w:rFonts w:asciiTheme="majorHAnsi" w:hAnsiTheme="majorHAnsi" w:cstheme="majorHAnsi"/>
          <w:b/>
        </w:rPr>
      </w:pPr>
      <w:r w:rsidRPr="00821E2B">
        <w:rPr>
          <w:rFonts w:asciiTheme="majorHAnsi" w:hAnsiTheme="majorHAnsi" w:cstheme="majorHAnsi"/>
          <w:b/>
        </w:rPr>
        <w:t>Språk, tillgänglighet och GDPR</w:t>
      </w:r>
    </w:p>
    <w:p w14:paraId="440E6543" w14:textId="1994BEAD" w:rsidR="003D1BD7" w:rsidRPr="00821E2B" w:rsidRDefault="003D1BD7" w:rsidP="001625F3">
      <w:pPr>
        <w:spacing w:line="320" w:lineRule="atLeast"/>
        <w:rPr>
          <w:sz w:val="20"/>
        </w:rPr>
      </w:pPr>
      <w:r w:rsidRPr="00821E2B">
        <w:rPr>
          <w:sz w:val="20"/>
        </w:rPr>
        <w:t>[Beskriv önskemål om språk och eventuell tillgänglighetsanpassning samt hantering av GDPR]</w:t>
      </w:r>
    </w:p>
    <w:p w14:paraId="7A63A07A" w14:textId="5B1059E9" w:rsidR="005D5ECC" w:rsidRPr="00821E2B" w:rsidRDefault="005D5ECC" w:rsidP="001625F3">
      <w:pPr>
        <w:spacing w:line="320" w:lineRule="atLeast"/>
        <w:rPr>
          <w:sz w:val="20"/>
        </w:rPr>
      </w:pPr>
    </w:p>
    <w:p w14:paraId="6C30B1D3" w14:textId="1A91C251" w:rsidR="003F1723" w:rsidRPr="00821E2B" w:rsidRDefault="003F1723" w:rsidP="003F1723">
      <w:pPr>
        <w:ind w:right="239"/>
        <w:rPr>
          <w:sz w:val="20"/>
        </w:rPr>
      </w:pPr>
      <w:r w:rsidRPr="00821E2B">
        <w:rPr>
          <w:rFonts w:asciiTheme="majorHAnsi" w:hAnsiTheme="majorHAnsi" w:cstheme="majorHAnsi"/>
          <w:b/>
          <w:szCs w:val="22"/>
        </w:rPr>
        <w:t>Måsten</w:t>
      </w:r>
      <w:r w:rsidRPr="00821E2B">
        <w:rPr>
          <w:b/>
          <w:sz w:val="20"/>
        </w:rPr>
        <w:br/>
      </w:r>
      <w:r w:rsidRPr="006B2C12">
        <w:rPr>
          <w:sz w:val="20"/>
        </w:rPr>
        <w:t xml:space="preserve">[Saker </w:t>
      </w:r>
      <w:r w:rsidR="006B2C12" w:rsidRPr="006B2C12">
        <w:rPr>
          <w:sz w:val="20"/>
        </w:rPr>
        <w:t>Blomquist</w:t>
      </w:r>
      <w:r w:rsidRPr="006B2C12">
        <w:rPr>
          <w:sz w:val="20"/>
        </w:rPr>
        <w:t xml:space="preserve"> måste förhålla sig till. </w:t>
      </w:r>
      <w:r w:rsidRPr="00821E2B">
        <w:rPr>
          <w:sz w:val="20"/>
        </w:rPr>
        <w:t>Vad måste ingå, vad får absolut inte ingå?]</w:t>
      </w:r>
    </w:p>
    <w:p w14:paraId="774F8A29" w14:textId="77777777" w:rsidR="003D1BD7" w:rsidRPr="00821E2B" w:rsidRDefault="003D1BD7" w:rsidP="001625F3">
      <w:pPr>
        <w:spacing w:line="320" w:lineRule="atLeast"/>
      </w:pPr>
    </w:p>
    <w:p w14:paraId="41744A65" w14:textId="77777777" w:rsidR="003D1BD7" w:rsidRPr="00821E2B" w:rsidRDefault="003D1BD7" w:rsidP="001625F3">
      <w:pPr>
        <w:pStyle w:val="Heading2"/>
        <w:spacing w:before="0" w:after="0" w:line="320" w:lineRule="atLeast"/>
      </w:pPr>
      <w:r w:rsidRPr="00821E2B">
        <w:t>Tidplan</w:t>
      </w:r>
    </w:p>
    <w:p w14:paraId="2556D624" w14:textId="203BD1F3" w:rsidR="003D1BD7" w:rsidRPr="00821E2B" w:rsidRDefault="003D1BD7" w:rsidP="001625F3">
      <w:pPr>
        <w:spacing w:line="320" w:lineRule="atLeast"/>
      </w:pPr>
      <w:r w:rsidRPr="00821E2B">
        <w:t>[</w:t>
      </w:r>
      <w:r w:rsidRPr="00821E2B">
        <w:rPr>
          <w:sz w:val="20"/>
        </w:rPr>
        <w:t>Vilken dag vill man ha leveransen? Finns det andra tidsmarkörer som är relevanta?</w:t>
      </w:r>
      <w:r w:rsidR="005D5ECC" w:rsidRPr="00821E2B">
        <w:rPr>
          <w:sz w:val="20"/>
        </w:rPr>
        <w:t>]</w:t>
      </w:r>
    </w:p>
    <w:p w14:paraId="0F61E791" w14:textId="445AEA79" w:rsidR="003D1BD7" w:rsidRPr="00821E2B" w:rsidRDefault="003D1BD7" w:rsidP="001625F3">
      <w:pPr>
        <w:spacing w:line="320" w:lineRule="atLeast"/>
      </w:pPr>
    </w:p>
    <w:p w14:paraId="045495DB" w14:textId="0D0D2859" w:rsidR="005D5ECC" w:rsidRPr="00821E2B" w:rsidRDefault="005D5ECC" w:rsidP="005D5ECC">
      <w:pPr>
        <w:spacing w:line="320" w:lineRule="atLeast"/>
        <w:rPr>
          <w:rFonts w:asciiTheme="majorHAnsi" w:hAnsiTheme="majorHAnsi" w:cstheme="majorHAnsi"/>
          <w:b/>
          <w:bCs/>
        </w:rPr>
      </w:pPr>
      <w:r w:rsidRPr="00821E2B">
        <w:rPr>
          <w:rFonts w:asciiTheme="majorHAnsi" w:hAnsiTheme="majorHAnsi" w:cstheme="majorHAnsi"/>
          <w:b/>
          <w:bCs/>
        </w:rPr>
        <w:t>Period</w:t>
      </w:r>
    </w:p>
    <w:p w14:paraId="6EE20E47" w14:textId="098E9BE2" w:rsidR="005D5ECC" w:rsidRPr="00CC7AA3" w:rsidRDefault="005D5ECC" w:rsidP="005D5ECC">
      <w:pPr>
        <w:spacing w:line="320" w:lineRule="atLeast"/>
        <w:rPr>
          <w:sz w:val="20"/>
        </w:rPr>
      </w:pPr>
      <w:r w:rsidRPr="00CC7AA3">
        <w:rPr>
          <w:sz w:val="20"/>
        </w:rPr>
        <w:t>[När ska materialet börja användas? Och hur?]</w:t>
      </w:r>
    </w:p>
    <w:p w14:paraId="595B6E24" w14:textId="77777777" w:rsidR="005D5ECC" w:rsidRPr="00821E2B" w:rsidRDefault="005D5ECC" w:rsidP="001625F3">
      <w:pPr>
        <w:spacing w:line="320" w:lineRule="atLeast"/>
      </w:pPr>
    </w:p>
    <w:p w14:paraId="39FD59E7" w14:textId="77777777" w:rsidR="003D1BD7" w:rsidRPr="00821E2B" w:rsidRDefault="003D1BD7" w:rsidP="001625F3">
      <w:pPr>
        <w:pStyle w:val="Heading2"/>
        <w:spacing w:before="0" w:after="0" w:line="320" w:lineRule="atLeast"/>
      </w:pPr>
      <w:r w:rsidRPr="00821E2B">
        <w:t>Budget</w:t>
      </w:r>
    </w:p>
    <w:p w14:paraId="476EBD8C" w14:textId="6EDAE78E" w:rsidR="003D1BD7" w:rsidRPr="00821E2B" w:rsidRDefault="003D1BD7" w:rsidP="001625F3">
      <w:pPr>
        <w:spacing w:line="320" w:lineRule="atLeast"/>
        <w:rPr>
          <w:sz w:val="20"/>
        </w:rPr>
      </w:pPr>
      <w:r w:rsidRPr="00821E2B">
        <w:rPr>
          <w:sz w:val="20"/>
        </w:rPr>
        <w:t xml:space="preserve">[Uppge gärna en budget för att </w:t>
      </w:r>
      <w:r w:rsidR="006B2C12">
        <w:rPr>
          <w:sz w:val="20"/>
        </w:rPr>
        <w:t>Blomquist</w:t>
      </w:r>
      <w:r w:rsidRPr="00821E2B">
        <w:rPr>
          <w:sz w:val="20"/>
        </w:rPr>
        <w:t xml:space="preserve"> lättare ska kunna möta ambitionsnivå och förväntningar]   </w:t>
      </w:r>
    </w:p>
    <w:p w14:paraId="7E6A7A66" w14:textId="77777777" w:rsidR="003D1BD7" w:rsidRPr="00821E2B" w:rsidRDefault="003D1BD7" w:rsidP="001625F3">
      <w:pPr>
        <w:spacing w:line="320" w:lineRule="atLeast"/>
      </w:pPr>
    </w:p>
    <w:p w14:paraId="55E69363" w14:textId="77777777" w:rsidR="003D1BD7" w:rsidRPr="00821E2B" w:rsidRDefault="003D1BD7" w:rsidP="001625F3">
      <w:pPr>
        <w:spacing w:line="320" w:lineRule="atLeast"/>
        <w:rPr>
          <w:rFonts w:asciiTheme="majorHAnsi" w:hAnsiTheme="majorHAnsi" w:cstheme="majorHAnsi"/>
          <w:b/>
        </w:rPr>
      </w:pPr>
      <w:r w:rsidRPr="00821E2B">
        <w:rPr>
          <w:rFonts w:asciiTheme="majorHAnsi" w:hAnsiTheme="majorHAnsi" w:cstheme="majorHAnsi"/>
          <w:b/>
        </w:rPr>
        <w:t>Övrigt</w:t>
      </w:r>
    </w:p>
    <w:p w14:paraId="5186A5A6" w14:textId="0B503C8B" w:rsidR="00821E2B" w:rsidRPr="001625F3" w:rsidRDefault="003D1BD7" w:rsidP="00821E2B">
      <w:pPr>
        <w:spacing w:line="320" w:lineRule="atLeast"/>
        <w:ind w:right="239"/>
        <w:rPr>
          <w:rFonts w:cstheme="majorHAnsi"/>
          <w:sz w:val="20"/>
        </w:rPr>
      </w:pPr>
      <w:r w:rsidRPr="00821E2B">
        <w:rPr>
          <w:rFonts w:cstheme="majorHAnsi"/>
          <w:lang w:eastAsia="sv-SE"/>
        </w:rPr>
        <w:t>[</w:t>
      </w:r>
      <w:r w:rsidRPr="00821E2B">
        <w:rPr>
          <w:sz w:val="20"/>
        </w:rPr>
        <w:t xml:space="preserve">Övrig information om projektet. </w:t>
      </w:r>
      <w:r w:rsidR="00821E2B" w:rsidRPr="00821E2B">
        <w:rPr>
          <w:sz w:val="20"/>
        </w:rPr>
        <w:t>Finns det bilagor / förlagor?</w:t>
      </w:r>
      <w:r w:rsidR="00821E2B" w:rsidRPr="00821E2B">
        <w:rPr>
          <w:rFonts w:cstheme="majorHAnsi"/>
          <w:sz w:val="20"/>
          <w:lang w:eastAsia="sv-SE"/>
        </w:rPr>
        <w:t xml:space="preserve"> </w:t>
      </w:r>
      <w:r w:rsidRPr="00821E2B">
        <w:rPr>
          <w:sz w:val="20"/>
        </w:rPr>
        <w:t xml:space="preserve">Finns det insiktarbete eller annan relevant bakgrundsinformation. Om underlag eller förlaga kommer från dig som beställare -beskriv det. </w:t>
      </w:r>
      <w:r w:rsidRPr="00821E2B">
        <w:rPr>
          <w:rFonts w:cstheme="majorHAnsi"/>
          <w:sz w:val="20"/>
          <w:lang w:eastAsia="sv-SE"/>
        </w:rPr>
        <w:t>Beskriv beslutsmandat och eventuellt behov av förankring</w:t>
      </w:r>
      <w:r w:rsidR="00821E2B" w:rsidRPr="00821E2B">
        <w:rPr>
          <w:rFonts w:cstheme="majorHAnsi"/>
          <w:sz w:val="20"/>
          <w:lang w:eastAsia="sv-SE"/>
        </w:rPr>
        <w:t>]</w:t>
      </w:r>
    </w:p>
    <w:p w14:paraId="09B13262" w14:textId="78179BE4" w:rsidR="003D1BD7" w:rsidRDefault="003D1BD7" w:rsidP="001625F3">
      <w:pPr>
        <w:spacing w:line="320" w:lineRule="atLeast"/>
        <w:ind w:right="239"/>
        <w:rPr>
          <w:rFonts w:cstheme="majorHAnsi"/>
          <w:sz w:val="20"/>
        </w:rPr>
      </w:pPr>
      <w:r w:rsidRPr="001625F3">
        <w:rPr>
          <w:rFonts w:cstheme="majorHAnsi"/>
          <w:sz w:val="20"/>
        </w:rPr>
        <w:t xml:space="preserve"> </w:t>
      </w:r>
    </w:p>
    <w:p w14:paraId="61BB3466" w14:textId="65D62A8F" w:rsidR="005D5ECC" w:rsidRDefault="005D5ECC" w:rsidP="001625F3">
      <w:pPr>
        <w:spacing w:line="320" w:lineRule="atLeast"/>
        <w:ind w:right="239"/>
        <w:rPr>
          <w:rFonts w:cstheme="majorHAnsi"/>
          <w:sz w:val="20"/>
        </w:rPr>
      </w:pPr>
    </w:p>
    <w:p w14:paraId="6DE67EEA" w14:textId="77777777" w:rsidR="00ED60C1" w:rsidRPr="003D1BD7" w:rsidRDefault="00ED60C1" w:rsidP="001625F3">
      <w:pPr>
        <w:spacing w:line="320" w:lineRule="atLeast"/>
      </w:pPr>
    </w:p>
    <w:sectPr w:rsidR="00ED60C1" w:rsidRPr="003D1BD7" w:rsidSect="00ED60C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09" w:right="1304" w:bottom="1474" w:left="1474" w:header="102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88514" w14:textId="77777777" w:rsidR="0092687D" w:rsidRDefault="0092687D" w:rsidP="00AB37AC">
      <w:r>
        <w:separator/>
      </w:r>
    </w:p>
  </w:endnote>
  <w:endnote w:type="continuationSeparator" w:id="0">
    <w:p w14:paraId="6A28C10C" w14:textId="77777777" w:rsidR="0092687D" w:rsidRDefault="0092687D" w:rsidP="00AB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S-rubriker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0D656" w14:textId="77777777" w:rsidR="00ED60C1" w:rsidRDefault="00ED60C1"/>
  <w:p w14:paraId="355B7D7B" w14:textId="77777777" w:rsidR="00ED60C1" w:rsidRDefault="00ED60C1"/>
  <w:tbl>
    <w:tblPr>
      <w:tblStyle w:val="TableGrid"/>
      <w:tblW w:w="91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94"/>
      <w:gridCol w:w="1134"/>
    </w:tblGrid>
    <w:tr w:rsidR="006A7494" w:rsidRPr="00ED60C1" w14:paraId="30F81180" w14:textId="77777777" w:rsidTr="007A0DF9">
      <w:tc>
        <w:tcPr>
          <w:tcW w:w="7994" w:type="dxa"/>
        </w:tcPr>
        <w:p w14:paraId="11E9A22A" w14:textId="77777777" w:rsidR="006A7494" w:rsidRPr="00ED60C1" w:rsidRDefault="006A7494" w:rsidP="007A0DF9">
          <w:pPr>
            <w:pStyle w:val="Footer"/>
            <w:rPr>
              <w:sz w:val="14"/>
              <w:szCs w:val="14"/>
            </w:rPr>
          </w:pPr>
        </w:p>
      </w:tc>
      <w:tc>
        <w:tcPr>
          <w:tcW w:w="1134" w:type="dxa"/>
          <w:vAlign w:val="bottom"/>
        </w:tcPr>
        <w:p w14:paraId="4AFEEDDD" w14:textId="2D1E1402" w:rsidR="006A7494" w:rsidRPr="00ED60C1" w:rsidRDefault="006A7494" w:rsidP="007A0DF9">
          <w:pPr>
            <w:pStyle w:val="Footer"/>
            <w:jc w:val="right"/>
            <w:rPr>
              <w:rStyle w:val="PageNumber"/>
              <w:sz w:val="14"/>
              <w:szCs w:val="14"/>
            </w:rPr>
          </w:pPr>
          <w:r w:rsidRPr="00ED60C1">
            <w:rPr>
              <w:rStyle w:val="PageNumber"/>
              <w:sz w:val="14"/>
              <w:szCs w:val="14"/>
            </w:rPr>
            <w:fldChar w:fldCharType="begin"/>
          </w:r>
          <w:r w:rsidRPr="00ED60C1">
            <w:rPr>
              <w:rStyle w:val="PageNumber"/>
              <w:sz w:val="14"/>
              <w:szCs w:val="14"/>
            </w:rPr>
            <w:instrText xml:space="preserve"> PAGE </w:instrText>
          </w:r>
          <w:r w:rsidRPr="00ED60C1">
            <w:rPr>
              <w:rStyle w:val="PageNumber"/>
              <w:sz w:val="14"/>
              <w:szCs w:val="14"/>
            </w:rPr>
            <w:fldChar w:fldCharType="separate"/>
          </w:r>
          <w:r w:rsidR="005E65B2">
            <w:rPr>
              <w:rStyle w:val="PageNumber"/>
              <w:noProof/>
              <w:sz w:val="14"/>
              <w:szCs w:val="14"/>
            </w:rPr>
            <w:t>1</w:t>
          </w:r>
          <w:r w:rsidRPr="00ED60C1">
            <w:rPr>
              <w:rStyle w:val="PageNumber"/>
              <w:sz w:val="14"/>
              <w:szCs w:val="14"/>
            </w:rPr>
            <w:fldChar w:fldCharType="end"/>
          </w:r>
          <w:r w:rsidRPr="00ED60C1">
            <w:rPr>
              <w:rStyle w:val="PageNumber"/>
              <w:sz w:val="14"/>
              <w:szCs w:val="14"/>
            </w:rPr>
            <w:t xml:space="preserve"> (</w:t>
          </w:r>
          <w:r w:rsidRPr="00ED60C1">
            <w:rPr>
              <w:rStyle w:val="PageNumber"/>
              <w:sz w:val="14"/>
              <w:szCs w:val="14"/>
            </w:rPr>
            <w:fldChar w:fldCharType="begin"/>
          </w:r>
          <w:r w:rsidRPr="00ED60C1">
            <w:rPr>
              <w:rStyle w:val="PageNumber"/>
              <w:sz w:val="14"/>
              <w:szCs w:val="14"/>
            </w:rPr>
            <w:instrText xml:space="preserve"> NUMPAGES </w:instrText>
          </w:r>
          <w:r w:rsidRPr="00ED60C1">
            <w:rPr>
              <w:rStyle w:val="PageNumber"/>
              <w:sz w:val="14"/>
              <w:szCs w:val="14"/>
            </w:rPr>
            <w:fldChar w:fldCharType="separate"/>
          </w:r>
          <w:r w:rsidR="005E65B2">
            <w:rPr>
              <w:rStyle w:val="PageNumber"/>
              <w:noProof/>
              <w:sz w:val="14"/>
              <w:szCs w:val="14"/>
            </w:rPr>
            <w:t>2</w:t>
          </w:r>
          <w:r w:rsidRPr="00ED60C1">
            <w:rPr>
              <w:rStyle w:val="PageNumber"/>
              <w:sz w:val="14"/>
              <w:szCs w:val="14"/>
            </w:rPr>
            <w:fldChar w:fldCharType="end"/>
          </w:r>
          <w:r w:rsidRPr="00ED60C1">
            <w:rPr>
              <w:rStyle w:val="PageNumber"/>
              <w:sz w:val="14"/>
              <w:szCs w:val="14"/>
            </w:rPr>
            <w:t>)</w:t>
          </w:r>
        </w:p>
      </w:tc>
    </w:tr>
  </w:tbl>
  <w:p w14:paraId="37C429A7" w14:textId="77777777" w:rsidR="000C7491" w:rsidRDefault="000C74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92F77" w14:textId="77777777" w:rsidR="00ED60C1" w:rsidRPr="00ED60C1" w:rsidRDefault="00ED60C1" w:rsidP="00ED60C1">
    <w:pPr>
      <w:jc w:val="right"/>
      <w:rPr>
        <w:rFonts w:asciiTheme="majorHAnsi" w:hAnsiTheme="majorHAnsi" w:cstheme="majorHAnsi"/>
        <w:sz w:val="10"/>
        <w:szCs w:val="10"/>
      </w:rPr>
    </w:pPr>
    <w:r w:rsidRPr="00ED60C1">
      <w:rPr>
        <w:rFonts w:asciiTheme="majorHAnsi" w:hAnsiTheme="majorHAnsi" w:cstheme="majorHAnsi"/>
        <w:sz w:val="10"/>
        <w:szCs w:val="10"/>
      </w:rPr>
      <w:tab/>
    </w:r>
    <w:r w:rsidRPr="00ED60C1">
      <w:rPr>
        <w:rFonts w:asciiTheme="majorHAnsi" w:hAnsiTheme="majorHAnsi" w:cstheme="majorHAnsi"/>
        <w:sz w:val="10"/>
        <w:szCs w:val="10"/>
      </w:rPr>
      <w:tab/>
    </w:r>
  </w:p>
  <w:tbl>
    <w:tblPr>
      <w:tblStyle w:val="TableGrid"/>
      <w:tblW w:w="91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128"/>
    </w:tblGrid>
    <w:tr w:rsidR="00ED60C1" w:rsidRPr="00ED60C1" w14:paraId="131EA1E8" w14:textId="77777777" w:rsidTr="002F13C1">
      <w:tc>
        <w:tcPr>
          <w:tcW w:w="1134" w:type="dxa"/>
          <w:vAlign w:val="bottom"/>
        </w:tcPr>
        <w:p w14:paraId="090EAD65" w14:textId="77777777" w:rsidR="00ED60C1" w:rsidRPr="00ED60C1" w:rsidRDefault="00ED60C1" w:rsidP="00ED60C1">
          <w:pPr>
            <w:jc w:val="right"/>
            <w:rPr>
              <w:rFonts w:asciiTheme="majorHAnsi" w:hAnsiTheme="majorHAnsi" w:cstheme="majorHAnsi"/>
              <w:sz w:val="14"/>
              <w:szCs w:val="14"/>
            </w:rPr>
          </w:pPr>
          <w:r w:rsidRPr="00ED60C1">
            <w:rPr>
              <w:rFonts w:asciiTheme="majorHAnsi" w:hAnsiTheme="majorHAnsi" w:cstheme="majorHAnsi"/>
              <w:sz w:val="14"/>
              <w:szCs w:val="14"/>
            </w:rPr>
            <w:fldChar w:fldCharType="begin"/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instrText xml:space="preserve"> PAGE </w:instrText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fldChar w:fldCharType="separate"/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t>2</w:t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fldChar w:fldCharType="end"/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t xml:space="preserve"> (</w:t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fldChar w:fldCharType="begin"/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instrText xml:space="preserve"> NUMPAGES </w:instrText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fldChar w:fldCharType="separate"/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t>1</w:t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fldChar w:fldCharType="end"/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t>)</w:t>
          </w:r>
        </w:p>
      </w:tc>
    </w:tr>
  </w:tbl>
  <w:p w14:paraId="19360D30" w14:textId="77777777" w:rsidR="000C7491" w:rsidRPr="00ED60C1" w:rsidRDefault="000C7491">
    <w:pPr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30381" w14:textId="77777777" w:rsidR="0092687D" w:rsidRDefault="0092687D" w:rsidP="00AB37AC">
      <w:r>
        <w:separator/>
      </w:r>
    </w:p>
  </w:footnote>
  <w:footnote w:type="continuationSeparator" w:id="0">
    <w:p w14:paraId="5AB5BE00" w14:textId="77777777" w:rsidR="0092687D" w:rsidRDefault="0092687D" w:rsidP="00AB3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13867" w14:textId="537DC540" w:rsidR="00ED60C1" w:rsidRDefault="00E42645" w:rsidP="006A7494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0286B57F" wp14:editId="72246CB0">
          <wp:simplePos x="0" y="0"/>
          <wp:positionH relativeFrom="column">
            <wp:posOffset>-521970</wp:posOffset>
          </wp:positionH>
          <wp:positionV relativeFrom="page">
            <wp:posOffset>362585</wp:posOffset>
          </wp:positionV>
          <wp:extent cx="850900" cy="953770"/>
          <wp:effectExtent l="0" t="0" r="635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900" cy="953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BDA3E2" w14:textId="77777777" w:rsidR="00ED60C1" w:rsidRDefault="00ED60C1" w:rsidP="006A7494">
    <w:pPr>
      <w:pStyle w:val="Header"/>
    </w:pPr>
  </w:p>
  <w:p w14:paraId="4044CE1F" w14:textId="77777777" w:rsidR="00ED60C1" w:rsidRDefault="00ED60C1" w:rsidP="006A7494">
    <w:pPr>
      <w:pStyle w:val="Header"/>
    </w:pPr>
  </w:p>
  <w:p w14:paraId="2AA45DDF" w14:textId="77777777" w:rsidR="00ED60C1" w:rsidRDefault="00ED60C1" w:rsidP="006A7494">
    <w:pPr>
      <w:pStyle w:val="Header"/>
    </w:pPr>
  </w:p>
  <w:p w14:paraId="7EB1FFFC" w14:textId="77777777" w:rsidR="00ED60C1" w:rsidRDefault="00ED60C1" w:rsidP="006A7494">
    <w:pPr>
      <w:pStyle w:val="Header"/>
    </w:pPr>
  </w:p>
  <w:p w14:paraId="0DB66DCC" w14:textId="3A6F1B79" w:rsidR="006A7494" w:rsidRPr="00D6309B" w:rsidRDefault="006A7494" w:rsidP="006A7494">
    <w:pPr>
      <w:pStyle w:val="Header"/>
    </w:pPr>
  </w:p>
  <w:p w14:paraId="2A9ED957" w14:textId="77777777" w:rsidR="000C7491" w:rsidRDefault="000C7491"/>
  <w:p w14:paraId="2B04BB38" w14:textId="77777777" w:rsidR="000C7491" w:rsidRDefault="000C749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223D" w14:textId="77777777" w:rsidR="00B64A9B" w:rsidRDefault="00460588"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423381C" wp14:editId="762C5889">
          <wp:simplePos x="0" y="0"/>
          <wp:positionH relativeFrom="column">
            <wp:posOffset>-570523</wp:posOffset>
          </wp:positionH>
          <wp:positionV relativeFrom="page">
            <wp:posOffset>359313</wp:posOffset>
          </wp:positionV>
          <wp:extent cx="954000" cy="954000"/>
          <wp:effectExtent l="0" t="0" r="0" b="0"/>
          <wp:wrapNone/>
          <wp:docPr id="2" name="Bildobjekt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4000" cy="95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E25EBE" w14:textId="77777777" w:rsidR="00B64A9B" w:rsidRDefault="00B64A9B"/>
  <w:p w14:paraId="0D597E09" w14:textId="77777777" w:rsidR="00B64A9B" w:rsidRDefault="00B64A9B"/>
  <w:p w14:paraId="3D44DF09" w14:textId="77777777" w:rsidR="0077255F" w:rsidRDefault="0077255F"/>
  <w:p w14:paraId="162D25DA" w14:textId="77777777" w:rsidR="00B64A9B" w:rsidRDefault="00B64A9B"/>
  <w:p w14:paraId="5D11DDE8" w14:textId="77777777" w:rsidR="00B64A9B" w:rsidRDefault="00B64A9B"/>
  <w:p w14:paraId="117AF296" w14:textId="77777777" w:rsidR="00B64A9B" w:rsidRDefault="00B64A9B"/>
  <w:p w14:paraId="34B92E26" w14:textId="77777777" w:rsidR="000C7491" w:rsidRDefault="000C7491"/>
  <w:p w14:paraId="3F2C307C" w14:textId="77777777" w:rsidR="000C7491" w:rsidRDefault="000C749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A47F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006B2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C28AA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8053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5E049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3AE6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A86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986C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E4B5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8272A27"/>
    <w:multiLevelType w:val="hybridMultilevel"/>
    <w:tmpl w:val="5ED69CEA"/>
    <w:lvl w:ilvl="0" w:tplc="E2927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887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7EF980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A78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0883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A26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EC9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D08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22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10BF1"/>
    <w:multiLevelType w:val="multilevel"/>
    <w:tmpl w:val="9A4E4CEC"/>
    <w:lvl w:ilvl="0">
      <w:start w:val="1"/>
      <w:numFmt w:val="decimal"/>
      <w:pStyle w:val="KTHNumreradlistaNumreradlista"/>
      <w:lvlText w:val="%1."/>
      <w:lvlJc w:val="left"/>
      <w:pPr>
        <w:ind w:left="360" w:hanging="3"/>
      </w:pPr>
      <w:rPr>
        <w:rFonts w:hint="default"/>
      </w:rPr>
    </w:lvl>
    <w:lvl w:ilvl="1">
      <w:start w:val="1"/>
      <w:numFmt w:val="lowerLetter"/>
      <w:pStyle w:val="KTHNumreradlista2Numreradlista2"/>
      <w:lvlText w:val="%2."/>
      <w:lvlJc w:val="left"/>
      <w:pPr>
        <w:ind w:left="1077" w:firstLine="0"/>
      </w:pPr>
      <w:rPr>
        <w:rFonts w:hint="default"/>
      </w:rPr>
    </w:lvl>
    <w:lvl w:ilvl="2">
      <w:start w:val="1"/>
      <w:numFmt w:val="lowerRoman"/>
      <w:pStyle w:val="KTHNumreradlista3Numreradlista3"/>
      <w:lvlText w:val="%3."/>
      <w:lvlJc w:val="left"/>
      <w:pPr>
        <w:ind w:left="1979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485177B"/>
    <w:multiLevelType w:val="multilevel"/>
    <w:tmpl w:val="32C40BC8"/>
    <w:lvl w:ilvl="0">
      <w:start w:val="1"/>
      <w:numFmt w:val="bullet"/>
      <w:pStyle w:val="KTHPunktlistaPunktlista"/>
      <w:lvlText w:val=""/>
      <w:lvlJc w:val="left"/>
      <w:pPr>
        <w:ind w:left="360" w:hanging="3"/>
      </w:pPr>
      <w:rPr>
        <w:rFonts w:ascii="Symbol" w:hAnsi="Symbol" w:hint="default"/>
        <w:color w:val="auto"/>
      </w:rPr>
    </w:lvl>
    <w:lvl w:ilvl="1">
      <w:start w:val="1"/>
      <w:numFmt w:val="bullet"/>
      <w:pStyle w:val="KTHPunktlista2Punktlista2"/>
      <w:lvlText w:val="o"/>
      <w:lvlJc w:val="left"/>
      <w:pPr>
        <w:tabs>
          <w:tab w:val="num" w:pos="1077"/>
        </w:tabs>
        <w:ind w:left="107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KTHPunktlista3Punktlista3"/>
      <w:lvlText w:val=""/>
      <w:lvlJc w:val="left"/>
      <w:pPr>
        <w:ind w:left="1979" w:firstLine="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9A40E0F"/>
    <w:multiLevelType w:val="multilevel"/>
    <w:tmpl w:val="11EE27CE"/>
    <w:lvl w:ilvl="0">
      <w:start w:val="1"/>
      <w:numFmt w:val="decimal"/>
      <w:pStyle w:val="KTH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TH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TH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THn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4D14AE"/>
    <w:multiLevelType w:val="hybridMultilevel"/>
    <w:tmpl w:val="2DA8DC40"/>
    <w:lvl w:ilvl="0" w:tplc="E8F49202">
      <w:start w:val="1"/>
      <w:numFmt w:val="bullet"/>
      <w:pStyle w:val="List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43360628">
    <w:abstractNumId w:val="10"/>
  </w:num>
  <w:num w:numId="2" w16cid:durableId="1816294108">
    <w:abstractNumId w:val="3"/>
  </w:num>
  <w:num w:numId="3" w16cid:durableId="1601184463">
    <w:abstractNumId w:val="2"/>
  </w:num>
  <w:num w:numId="4" w16cid:durableId="1823617092">
    <w:abstractNumId w:val="11"/>
  </w:num>
  <w:num w:numId="5" w16cid:durableId="1241329254">
    <w:abstractNumId w:val="7"/>
  </w:num>
  <w:num w:numId="6" w16cid:durableId="1876961960">
    <w:abstractNumId w:val="6"/>
  </w:num>
  <w:num w:numId="7" w16cid:durableId="326373045">
    <w:abstractNumId w:val="8"/>
  </w:num>
  <w:num w:numId="8" w16cid:durableId="663363706">
    <w:abstractNumId w:val="9"/>
  </w:num>
  <w:num w:numId="9" w16cid:durableId="9441955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3578504">
    <w:abstractNumId w:val="15"/>
  </w:num>
  <w:num w:numId="11" w16cid:durableId="1799882128">
    <w:abstractNumId w:val="13"/>
  </w:num>
  <w:num w:numId="12" w16cid:durableId="2053768104">
    <w:abstractNumId w:val="10"/>
    <w:lvlOverride w:ilvl="0">
      <w:lvl w:ilvl="0">
        <w:start w:val="1"/>
        <w:numFmt w:val="decimal"/>
        <w:pStyle w:val="KTHNumreradlistaNumreradlista"/>
        <w:lvlText w:val="%1."/>
        <w:lvlJc w:val="left"/>
        <w:pPr>
          <w:ind w:left="360" w:hanging="3"/>
        </w:pPr>
        <w:rPr>
          <w:rFonts w:hint="default"/>
        </w:rPr>
      </w:lvl>
    </w:lvlOverride>
    <w:lvlOverride w:ilvl="1">
      <w:lvl w:ilvl="1">
        <w:start w:val="1"/>
        <w:numFmt w:val="lowerLetter"/>
        <w:pStyle w:val="KTHNumreradlista2Numreradlista2"/>
        <w:lvlText w:val="%2."/>
        <w:lvlJc w:val="left"/>
        <w:pPr>
          <w:tabs>
            <w:tab w:val="num" w:pos="1077"/>
          </w:tabs>
          <w:ind w:left="1077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pStyle w:val="KTHNumreradlista3Numreradlista3"/>
        <w:lvlText w:val="%3."/>
        <w:lvlJc w:val="left"/>
        <w:pPr>
          <w:ind w:left="357" w:firstLine="1622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 w16cid:durableId="1598706978">
    <w:abstractNumId w:val="14"/>
  </w:num>
  <w:num w:numId="14" w16cid:durableId="351608664">
    <w:abstractNumId w:val="12"/>
  </w:num>
  <w:num w:numId="15" w16cid:durableId="1625960219">
    <w:abstractNumId w:val="4"/>
  </w:num>
  <w:num w:numId="16" w16cid:durableId="1370757860">
    <w:abstractNumId w:val="5"/>
  </w:num>
  <w:num w:numId="17" w16cid:durableId="1319730657">
    <w:abstractNumId w:val="0"/>
  </w:num>
  <w:num w:numId="18" w16cid:durableId="1903784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0"/>
  <w:styleLockQFSet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DB9"/>
    <w:rsid w:val="00004AF0"/>
    <w:rsid w:val="00012FD0"/>
    <w:rsid w:val="00031B5C"/>
    <w:rsid w:val="00037A26"/>
    <w:rsid w:val="00065F6A"/>
    <w:rsid w:val="00091269"/>
    <w:rsid w:val="00096C27"/>
    <w:rsid w:val="000B4D37"/>
    <w:rsid w:val="000C7491"/>
    <w:rsid w:val="000F0D78"/>
    <w:rsid w:val="001055CE"/>
    <w:rsid w:val="0012465C"/>
    <w:rsid w:val="001621F9"/>
    <w:rsid w:val="001625F3"/>
    <w:rsid w:val="00166316"/>
    <w:rsid w:val="0018642A"/>
    <w:rsid w:val="001A2CBD"/>
    <w:rsid w:val="001C7D03"/>
    <w:rsid w:val="001F3547"/>
    <w:rsid w:val="00207DB9"/>
    <w:rsid w:val="00214024"/>
    <w:rsid w:val="002179BC"/>
    <w:rsid w:val="0022220F"/>
    <w:rsid w:val="00265C94"/>
    <w:rsid w:val="002749BA"/>
    <w:rsid w:val="00296DE8"/>
    <w:rsid w:val="002A115A"/>
    <w:rsid w:val="002E47D4"/>
    <w:rsid w:val="002F10C1"/>
    <w:rsid w:val="00310604"/>
    <w:rsid w:val="00316142"/>
    <w:rsid w:val="00326A21"/>
    <w:rsid w:val="00354E81"/>
    <w:rsid w:val="0036126D"/>
    <w:rsid w:val="00373A25"/>
    <w:rsid w:val="00377A09"/>
    <w:rsid w:val="00383258"/>
    <w:rsid w:val="003A221F"/>
    <w:rsid w:val="003B55F6"/>
    <w:rsid w:val="003C5C7A"/>
    <w:rsid w:val="003D1BD7"/>
    <w:rsid w:val="003D5E50"/>
    <w:rsid w:val="003F0FAA"/>
    <w:rsid w:val="003F1723"/>
    <w:rsid w:val="003F35E7"/>
    <w:rsid w:val="00460588"/>
    <w:rsid w:val="00484AB4"/>
    <w:rsid w:val="00492F0D"/>
    <w:rsid w:val="004A3440"/>
    <w:rsid w:val="004E7758"/>
    <w:rsid w:val="004F7975"/>
    <w:rsid w:val="00516DE4"/>
    <w:rsid w:val="00523FF5"/>
    <w:rsid w:val="00530CAA"/>
    <w:rsid w:val="00547786"/>
    <w:rsid w:val="00547E65"/>
    <w:rsid w:val="00572583"/>
    <w:rsid w:val="005753BC"/>
    <w:rsid w:val="0057553D"/>
    <w:rsid w:val="005A7B16"/>
    <w:rsid w:val="005A7EF6"/>
    <w:rsid w:val="005C0B09"/>
    <w:rsid w:val="005D3D52"/>
    <w:rsid w:val="005D4358"/>
    <w:rsid w:val="005D5ECC"/>
    <w:rsid w:val="005E389B"/>
    <w:rsid w:val="005E65B2"/>
    <w:rsid w:val="00602EBA"/>
    <w:rsid w:val="00611DEC"/>
    <w:rsid w:val="00633E64"/>
    <w:rsid w:val="006574CC"/>
    <w:rsid w:val="00673AB0"/>
    <w:rsid w:val="006751AD"/>
    <w:rsid w:val="00692949"/>
    <w:rsid w:val="006A7494"/>
    <w:rsid w:val="006B2C12"/>
    <w:rsid w:val="006C3154"/>
    <w:rsid w:val="006D4652"/>
    <w:rsid w:val="006F6586"/>
    <w:rsid w:val="00730430"/>
    <w:rsid w:val="0077255F"/>
    <w:rsid w:val="007835A7"/>
    <w:rsid w:val="007871F1"/>
    <w:rsid w:val="00792464"/>
    <w:rsid w:val="007B03F4"/>
    <w:rsid w:val="007F3C19"/>
    <w:rsid w:val="007F67AA"/>
    <w:rsid w:val="007F705A"/>
    <w:rsid w:val="00815FF4"/>
    <w:rsid w:val="00821E2B"/>
    <w:rsid w:val="00825507"/>
    <w:rsid w:val="008408F1"/>
    <w:rsid w:val="00863257"/>
    <w:rsid w:val="00873303"/>
    <w:rsid w:val="008815CA"/>
    <w:rsid w:val="008822FA"/>
    <w:rsid w:val="00886DD5"/>
    <w:rsid w:val="008905C1"/>
    <w:rsid w:val="008E4593"/>
    <w:rsid w:val="008F1D0C"/>
    <w:rsid w:val="00904260"/>
    <w:rsid w:val="00916344"/>
    <w:rsid w:val="00922FFA"/>
    <w:rsid w:val="0092687D"/>
    <w:rsid w:val="009361E7"/>
    <w:rsid w:val="00981197"/>
    <w:rsid w:val="009A3428"/>
    <w:rsid w:val="009A59C3"/>
    <w:rsid w:val="009E5313"/>
    <w:rsid w:val="00A011CC"/>
    <w:rsid w:val="00A32C0E"/>
    <w:rsid w:val="00A37248"/>
    <w:rsid w:val="00A506FD"/>
    <w:rsid w:val="00A62D58"/>
    <w:rsid w:val="00A77340"/>
    <w:rsid w:val="00A833EA"/>
    <w:rsid w:val="00A94561"/>
    <w:rsid w:val="00AA3946"/>
    <w:rsid w:val="00AB37AC"/>
    <w:rsid w:val="00AB5D2D"/>
    <w:rsid w:val="00AE299D"/>
    <w:rsid w:val="00AF0371"/>
    <w:rsid w:val="00B00BC7"/>
    <w:rsid w:val="00B02309"/>
    <w:rsid w:val="00B411DA"/>
    <w:rsid w:val="00B4734D"/>
    <w:rsid w:val="00B5121A"/>
    <w:rsid w:val="00B64A9B"/>
    <w:rsid w:val="00B65E36"/>
    <w:rsid w:val="00B73A5D"/>
    <w:rsid w:val="00B84BC9"/>
    <w:rsid w:val="00B90528"/>
    <w:rsid w:val="00BA3312"/>
    <w:rsid w:val="00BA4B4E"/>
    <w:rsid w:val="00BC64D7"/>
    <w:rsid w:val="00BD10EE"/>
    <w:rsid w:val="00C06690"/>
    <w:rsid w:val="00C4232C"/>
    <w:rsid w:val="00C46B7C"/>
    <w:rsid w:val="00C5209A"/>
    <w:rsid w:val="00C65034"/>
    <w:rsid w:val="00C87FA2"/>
    <w:rsid w:val="00CC7AA3"/>
    <w:rsid w:val="00CE279C"/>
    <w:rsid w:val="00CF7A0B"/>
    <w:rsid w:val="00D2245B"/>
    <w:rsid w:val="00D31D84"/>
    <w:rsid w:val="00D40E33"/>
    <w:rsid w:val="00D913A5"/>
    <w:rsid w:val="00D9197D"/>
    <w:rsid w:val="00DD7D4D"/>
    <w:rsid w:val="00E179F1"/>
    <w:rsid w:val="00E42645"/>
    <w:rsid w:val="00E61ED9"/>
    <w:rsid w:val="00EA5FB4"/>
    <w:rsid w:val="00EB07F4"/>
    <w:rsid w:val="00EB1D22"/>
    <w:rsid w:val="00ED3A35"/>
    <w:rsid w:val="00ED60C1"/>
    <w:rsid w:val="00EF1D64"/>
    <w:rsid w:val="00F13942"/>
    <w:rsid w:val="00F57388"/>
    <w:rsid w:val="00F86913"/>
    <w:rsid w:val="00F91257"/>
    <w:rsid w:val="00F9408F"/>
    <w:rsid w:val="00F94E56"/>
    <w:rsid w:val="00FA2711"/>
    <w:rsid w:val="00FB7B35"/>
    <w:rsid w:val="00FC5FBC"/>
    <w:rsid w:val="00FE3A70"/>
    <w:rsid w:val="00FF337B"/>
    <w:rsid w:val="00FF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48FBF"/>
  <w15:docId w15:val="{497EF4C8-C739-44B2-9166-5ACE3620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iPriority="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 w:unhideWhenUsed="1"/>
    <w:lsdException w:name="List Bullet 3" w:uiPriority="5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4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91269"/>
    <w:rPr>
      <w:sz w:val="22"/>
    </w:rPr>
  </w:style>
  <w:style w:type="paragraph" w:styleId="Heading1">
    <w:name w:val="heading 1"/>
    <w:aliases w:val="KTH Rubrik 1"/>
    <w:basedOn w:val="Normal"/>
    <w:next w:val="BodyText"/>
    <w:link w:val="Heading1Char"/>
    <w:uiPriority w:val="3"/>
    <w:qFormat/>
    <w:rsid w:val="00091269"/>
    <w:pPr>
      <w:keepNext/>
      <w:keepLines/>
      <w:spacing w:before="240" w:after="240" w:line="280" w:lineRule="atLeast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aliases w:val="KTH Rubrik 2"/>
    <w:basedOn w:val="Normal"/>
    <w:next w:val="BodyText"/>
    <w:link w:val="Heading2Char"/>
    <w:uiPriority w:val="3"/>
    <w:qFormat/>
    <w:rsid w:val="003C5C7A"/>
    <w:pPr>
      <w:keepNext/>
      <w:keepLines/>
      <w:spacing w:before="240" w:after="80" w:line="260" w:lineRule="atLeas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aliases w:val="KTH Rubrik 3"/>
    <w:basedOn w:val="Normal"/>
    <w:next w:val="BodyText"/>
    <w:link w:val="Heading3Char"/>
    <w:uiPriority w:val="3"/>
    <w:qFormat/>
    <w:rsid w:val="003C5C7A"/>
    <w:pPr>
      <w:keepNext/>
      <w:keepLines/>
      <w:spacing w:before="240" w:after="60" w:line="260" w:lineRule="atLeast"/>
      <w:outlineLvl w:val="2"/>
    </w:pPr>
    <w:rPr>
      <w:rFonts w:asciiTheme="majorHAnsi" w:eastAsiaTheme="majorEastAsia" w:hAnsiTheme="majorHAnsi" w:cstheme="majorBidi"/>
      <w:bCs/>
    </w:rPr>
  </w:style>
  <w:style w:type="paragraph" w:styleId="Heading4">
    <w:name w:val="heading 4"/>
    <w:aliases w:val="KTH Rubrik 4"/>
    <w:basedOn w:val="Normal"/>
    <w:next w:val="BodyText"/>
    <w:link w:val="Heading4Char"/>
    <w:uiPriority w:val="3"/>
    <w:qFormat/>
    <w:rsid w:val="003C5C7A"/>
    <w:pPr>
      <w:keepNext/>
      <w:keepLines/>
      <w:spacing w:before="240" w:after="40" w:line="260" w:lineRule="atLeast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611DEC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0C2952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11DEC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11DEC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11DEC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11DEC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KTH Brödtext"/>
    <w:basedOn w:val="Normal"/>
    <w:link w:val="BodyTextChar"/>
    <w:qFormat/>
    <w:rsid w:val="00091269"/>
    <w:pPr>
      <w:spacing w:after="240" w:line="260" w:lineRule="atLeast"/>
    </w:pPr>
  </w:style>
  <w:style w:type="character" w:customStyle="1" w:styleId="BodyTextChar">
    <w:name w:val="Body Text Char"/>
    <w:aliases w:val="KTH Brödtext Char"/>
    <w:basedOn w:val="DefaultParagraphFont"/>
    <w:link w:val="BodyText"/>
    <w:rsid w:val="00091269"/>
    <w:rPr>
      <w:sz w:val="22"/>
    </w:rPr>
  </w:style>
  <w:style w:type="paragraph" w:styleId="BodyText2">
    <w:name w:val="Body Text 2"/>
    <w:aliases w:val="KTH Brödtext 2"/>
    <w:basedOn w:val="BodyText"/>
    <w:link w:val="BodyText2Char"/>
    <w:uiPriority w:val="4"/>
    <w:rsid w:val="003C5C7A"/>
    <w:pPr>
      <w:ind w:firstLine="357"/>
    </w:pPr>
  </w:style>
  <w:style w:type="character" w:customStyle="1" w:styleId="BodyText2Char">
    <w:name w:val="Body Text 2 Char"/>
    <w:aliases w:val="KTH Brödtext 2 Char"/>
    <w:basedOn w:val="DefaultParagraphFont"/>
    <w:link w:val="BodyText2"/>
    <w:uiPriority w:val="4"/>
    <w:rsid w:val="00E61ED9"/>
  </w:style>
  <w:style w:type="character" w:customStyle="1" w:styleId="Heading1Char">
    <w:name w:val="Heading 1 Char"/>
    <w:aliases w:val="KTH Rubrik 1 Char"/>
    <w:basedOn w:val="DefaultParagraphFont"/>
    <w:link w:val="Heading1"/>
    <w:uiPriority w:val="3"/>
    <w:rsid w:val="0009126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aliases w:val="KTH Rubrik 2 Char"/>
    <w:basedOn w:val="DefaultParagraphFont"/>
    <w:link w:val="Heading2"/>
    <w:uiPriority w:val="3"/>
    <w:rsid w:val="003C5C7A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Heading3Char">
    <w:name w:val="Heading 3 Char"/>
    <w:aliases w:val="KTH Rubrik 3 Char"/>
    <w:basedOn w:val="DefaultParagraphFont"/>
    <w:link w:val="Heading3"/>
    <w:uiPriority w:val="3"/>
    <w:rsid w:val="003C5C7A"/>
    <w:rPr>
      <w:rFonts w:asciiTheme="majorHAnsi" w:eastAsiaTheme="majorEastAsia" w:hAnsiTheme="majorHAnsi" w:cstheme="majorBidi"/>
      <w:bCs/>
    </w:rPr>
  </w:style>
  <w:style w:type="character" w:customStyle="1" w:styleId="Heading4Char">
    <w:name w:val="Heading 4 Char"/>
    <w:aliases w:val="KTH Rubrik 4 Char"/>
    <w:basedOn w:val="DefaultParagraphFont"/>
    <w:link w:val="Heading4"/>
    <w:uiPriority w:val="3"/>
    <w:rsid w:val="003C5C7A"/>
    <w:rPr>
      <w:rFonts w:asciiTheme="majorHAnsi" w:eastAsiaTheme="majorEastAsia" w:hAnsiTheme="majorHAnsi" w:cstheme="majorBidi"/>
      <w:bCs/>
      <w:i/>
      <w:iCs/>
    </w:rPr>
  </w:style>
  <w:style w:type="paragraph" w:styleId="Title">
    <w:name w:val="Title"/>
    <w:aliases w:val="KTH Rubrik"/>
    <w:basedOn w:val="Normal"/>
    <w:next w:val="Subtitle"/>
    <w:link w:val="TitleChar"/>
    <w:uiPriority w:val="1"/>
    <w:semiHidden/>
    <w:qFormat/>
    <w:rsid w:val="00096C27"/>
    <w:pPr>
      <w:spacing w:before="960" w:after="480" w:line="600" w:lineRule="atLeast"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TitleChar">
    <w:name w:val="Title Char"/>
    <w:aliases w:val="KTH Rubrik Char"/>
    <w:basedOn w:val="DefaultParagraphFont"/>
    <w:link w:val="Title"/>
    <w:uiPriority w:val="1"/>
    <w:semiHidden/>
    <w:rsid w:val="00096C27"/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paragraph" w:customStyle="1" w:styleId="KTHTitel">
    <w:name w:val="KTH Titel"/>
    <w:basedOn w:val="Normal"/>
    <w:next w:val="BodyText"/>
    <w:uiPriority w:val="2"/>
    <w:qFormat/>
    <w:rsid w:val="007871F1"/>
    <w:pPr>
      <w:spacing w:after="360" w:line="320" w:lineRule="atLeast"/>
    </w:pPr>
    <w:rPr>
      <w:rFonts w:asciiTheme="majorHAnsi" w:hAnsiTheme="majorHAnsi"/>
      <w:b/>
      <w:sz w:val="28"/>
    </w:rPr>
  </w:style>
  <w:style w:type="paragraph" w:styleId="Subtitle">
    <w:name w:val="Subtitle"/>
    <w:aliases w:val="KTH Underrubrik"/>
    <w:basedOn w:val="Normal"/>
    <w:next w:val="BodyText"/>
    <w:link w:val="SubtitleChar"/>
    <w:uiPriority w:val="1"/>
    <w:semiHidden/>
    <w:rsid w:val="007871F1"/>
    <w:pPr>
      <w:numPr>
        <w:ilvl w:val="1"/>
      </w:numPr>
      <w:spacing w:after="480" w:line="380" w:lineRule="atLeast"/>
    </w:pPr>
    <w:rPr>
      <w:rFonts w:asciiTheme="majorHAnsi" w:eastAsiaTheme="majorEastAsia" w:hAnsiTheme="majorHAnsi" w:cs="Times New Roman (CS-rubriker)"/>
      <w:iCs/>
      <w:sz w:val="32"/>
      <w:szCs w:val="24"/>
    </w:rPr>
  </w:style>
  <w:style w:type="character" w:customStyle="1" w:styleId="SubtitleChar">
    <w:name w:val="Subtitle Char"/>
    <w:aliases w:val="KTH Underrubrik Char"/>
    <w:basedOn w:val="DefaultParagraphFont"/>
    <w:link w:val="Subtitle"/>
    <w:uiPriority w:val="1"/>
    <w:semiHidden/>
    <w:rsid w:val="007871F1"/>
    <w:rPr>
      <w:rFonts w:asciiTheme="majorHAnsi" w:eastAsiaTheme="majorEastAsia" w:hAnsiTheme="majorHAnsi" w:cs="Times New Roman (CS-rubriker)"/>
      <w:iCs/>
      <w:sz w:val="32"/>
      <w:szCs w:val="24"/>
    </w:rPr>
  </w:style>
  <w:style w:type="paragraph" w:customStyle="1" w:styleId="KTHPunktlistaPunktlista">
    <w:name w:val="KTH Punktlista  (Punktlista)"/>
    <w:basedOn w:val="Normal"/>
    <w:uiPriority w:val="5"/>
    <w:qFormat/>
    <w:rsid w:val="00981197"/>
    <w:pPr>
      <w:numPr>
        <w:numId w:val="4"/>
      </w:numPr>
      <w:spacing w:before="120" w:after="120" w:line="260" w:lineRule="atLeast"/>
      <w:ind w:left="714" w:hanging="357"/>
    </w:pPr>
  </w:style>
  <w:style w:type="paragraph" w:customStyle="1" w:styleId="KTHPunktlista2Punktlista2">
    <w:name w:val="KTH Punktlista 2  (Punktlista 2)"/>
    <w:basedOn w:val="Normal"/>
    <w:uiPriority w:val="5"/>
    <w:rsid w:val="00981197"/>
    <w:pPr>
      <w:numPr>
        <w:ilvl w:val="1"/>
        <w:numId w:val="4"/>
      </w:numPr>
      <w:spacing w:before="80" w:after="80" w:line="260" w:lineRule="atLeast"/>
      <w:ind w:left="1434" w:hanging="357"/>
    </w:pPr>
  </w:style>
  <w:style w:type="paragraph" w:customStyle="1" w:styleId="KTHPunktlista3Punktlista3">
    <w:name w:val="KTH Punktlista 3  (Punktlista 3)"/>
    <w:basedOn w:val="Normal"/>
    <w:uiPriority w:val="5"/>
    <w:rsid w:val="00981197"/>
    <w:pPr>
      <w:numPr>
        <w:ilvl w:val="2"/>
        <w:numId w:val="4"/>
      </w:numPr>
      <w:spacing w:before="40" w:after="40" w:line="260" w:lineRule="atLeast"/>
      <w:ind w:left="2336" w:hanging="357"/>
    </w:pPr>
  </w:style>
  <w:style w:type="paragraph" w:styleId="ListBullet">
    <w:name w:val="List Bullet"/>
    <w:aliases w:val="KTH Punktlista"/>
    <w:basedOn w:val="Normal"/>
    <w:uiPriority w:val="99"/>
    <w:semiHidden/>
    <w:rsid w:val="00922FFA"/>
    <w:pPr>
      <w:numPr>
        <w:numId w:val="10"/>
      </w:numPr>
      <w:contextualSpacing/>
    </w:pPr>
  </w:style>
  <w:style w:type="paragraph" w:styleId="ListBullet2">
    <w:name w:val="List Bullet 2"/>
    <w:aliases w:val="KTH Punktlista 2"/>
    <w:basedOn w:val="Normal"/>
    <w:uiPriority w:val="99"/>
    <w:semiHidden/>
    <w:rsid w:val="003D5E50"/>
    <w:pPr>
      <w:numPr>
        <w:numId w:val="5"/>
      </w:numPr>
      <w:contextualSpacing/>
    </w:pPr>
  </w:style>
  <w:style w:type="paragraph" w:styleId="ListBullet3">
    <w:name w:val="List Bullet 3"/>
    <w:aliases w:val="KTH Punktlista 3"/>
    <w:basedOn w:val="ListBullet"/>
    <w:uiPriority w:val="99"/>
    <w:semiHidden/>
    <w:rsid w:val="00922FFA"/>
    <w:pPr>
      <w:numPr>
        <w:ilvl w:val="2"/>
        <w:numId w:val="8"/>
      </w:numPr>
    </w:pPr>
  </w:style>
  <w:style w:type="paragraph" w:customStyle="1" w:styleId="KTHNumreradlistaNumreradlista">
    <w:name w:val="KTH Numrerad lista  (Numrerad lista)"/>
    <w:basedOn w:val="Normal"/>
    <w:uiPriority w:val="5"/>
    <w:qFormat/>
    <w:rsid w:val="006C3154"/>
    <w:pPr>
      <w:numPr>
        <w:numId w:val="1"/>
      </w:numPr>
      <w:spacing w:before="120" w:after="120" w:line="260" w:lineRule="atLeast"/>
      <w:ind w:left="714" w:hanging="357"/>
    </w:pPr>
  </w:style>
  <w:style w:type="paragraph" w:customStyle="1" w:styleId="KTHNumreradlista2Numreradlista2">
    <w:name w:val="KTH Numrerad lista 2  (Numrerad lista 2)"/>
    <w:basedOn w:val="Normal"/>
    <w:uiPriority w:val="5"/>
    <w:rsid w:val="00383258"/>
    <w:pPr>
      <w:numPr>
        <w:ilvl w:val="1"/>
        <w:numId w:val="1"/>
      </w:numPr>
      <w:spacing w:before="80" w:after="80" w:line="260" w:lineRule="atLeast"/>
      <w:ind w:left="1434" w:hanging="357"/>
    </w:pPr>
  </w:style>
  <w:style w:type="paragraph" w:customStyle="1" w:styleId="KTHNumreradlista3Numreradlista3">
    <w:name w:val="KTH Numrerad lista 3  (Numrerad lista 3)"/>
    <w:basedOn w:val="Normal"/>
    <w:uiPriority w:val="5"/>
    <w:rsid w:val="00383258"/>
    <w:pPr>
      <w:numPr>
        <w:ilvl w:val="2"/>
        <w:numId w:val="1"/>
      </w:numPr>
      <w:spacing w:before="40" w:after="40" w:line="260" w:lineRule="atLeast"/>
      <w:ind w:left="2336" w:hanging="357"/>
    </w:pPr>
  </w:style>
  <w:style w:type="paragraph" w:customStyle="1" w:styleId="KTHnRubrik1">
    <w:name w:val="KTH nRubrik 1"/>
    <w:basedOn w:val="Heading1"/>
    <w:next w:val="BodyText"/>
    <w:uiPriority w:val="6"/>
    <w:qFormat/>
    <w:rsid w:val="00492F0D"/>
    <w:pPr>
      <w:numPr>
        <w:numId w:val="11"/>
      </w:numPr>
      <w:ind w:left="431" w:hanging="431"/>
    </w:pPr>
  </w:style>
  <w:style w:type="paragraph" w:customStyle="1" w:styleId="KTHnRubrik2">
    <w:name w:val="KTH nRubrik 2"/>
    <w:basedOn w:val="Heading2"/>
    <w:next w:val="BodyText"/>
    <w:uiPriority w:val="6"/>
    <w:qFormat/>
    <w:rsid w:val="003C5C7A"/>
    <w:pPr>
      <w:numPr>
        <w:ilvl w:val="1"/>
        <w:numId w:val="11"/>
      </w:numPr>
      <w:ind w:left="578" w:hanging="578"/>
    </w:pPr>
  </w:style>
  <w:style w:type="paragraph" w:customStyle="1" w:styleId="KTHnRubrik3">
    <w:name w:val="KTH nRubrik 3"/>
    <w:basedOn w:val="Heading3"/>
    <w:next w:val="BodyText"/>
    <w:uiPriority w:val="6"/>
    <w:qFormat/>
    <w:rsid w:val="003C5C7A"/>
    <w:pPr>
      <w:numPr>
        <w:ilvl w:val="2"/>
        <w:numId w:val="11"/>
      </w:numPr>
    </w:pPr>
  </w:style>
  <w:style w:type="paragraph" w:customStyle="1" w:styleId="KTHnRubrik4">
    <w:name w:val="KTH nRubrik 4"/>
    <w:basedOn w:val="Heading4"/>
    <w:next w:val="BodyText"/>
    <w:uiPriority w:val="6"/>
    <w:qFormat/>
    <w:rsid w:val="003C5C7A"/>
    <w:pPr>
      <w:numPr>
        <w:ilvl w:val="3"/>
        <w:numId w:val="11"/>
      </w:numPr>
      <w:ind w:left="862" w:hanging="862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11DEC"/>
    <w:rPr>
      <w:rFonts w:asciiTheme="majorHAnsi" w:eastAsiaTheme="majorEastAsia" w:hAnsiTheme="majorHAnsi" w:cstheme="majorBidi"/>
      <w:color w:val="0C2952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DEC"/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DE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Heading">
    <w:name w:val="TOC Heading"/>
    <w:basedOn w:val="KTHTitel"/>
    <w:next w:val="Normal"/>
    <w:uiPriority w:val="39"/>
    <w:qFormat/>
    <w:rsid w:val="009A3428"/>
    <w:pPr>
      <w:spacing w:before="240" w:after="240"/>
    </w:pPr>
  </w:style>
  <w:style w:type="paragraph" w:styleId="Header">
    <w:name w:val="header"/>
    <w:basedOn w:val="Normal"/>
    <w:link w:val="HeaderChar"/>
    <w:uiPriority w:val="8"/>
    <w:rsid w:val="00547786"/>
    <w:pPr>
      <w:tabs>
        <w:tab w:val="center" w:pos="4536"/>
        <w:tab w:val="right" w:pos="9072"/>
      </w:tabs>
      <w:spacing w:after="20"/>
    </w:pPr>
    <w:rPr>
      <w:rFonts w:asciiTheme="majorHAnsi" w:hAnsiTheme="majorHAnsi"/>
      <w:sz w:val="15"/>
    </w:rPr>
  </w:style>
  <w:style w:type="character" w:customStyle="1" w:styleId="HeaderChar">
    <w:name w:val="Header Char"/>
    <w:basedOn w:val="DefaultParagraphFont"/>
    <w:link w:val="Header"/>
    <w:uiPriority w:val="8"/>
    <w:rsid w:val="00547786"/>
    <w:rPr>
      <w:rFonts w:asciiTheme="majorHAnsi" w:hAnsiTheme="majorHAnsi"/>
      <w:sz w:val="15"/>
    </w:rPr>
  </w:style>
  <w:style w:type="character" w:styleId="PageNumber">
    <w:name w:val="page number"/>
    <w:basedOn w:val="DefaultParagraphFont"/>
    <w:uiPriority w:val="8"/>
    <w:rsid w:val="003A221F"/>
    <w:rPr>
      <w:rFonts w:asciiTheme="majorHAnsi" w:hAnsiTheme="majorHAnsi"/>
      <w:sz w:val="15"/>
    </w:rPr>
  </w:style>
  <w:style w:type="paragraph" w:styleId="Footer">
    <w:name w:val="footer"/>
    <w:basedOn w:val="Normal"/>
    <w:link w:val="FooterChar"/>
    <w:uiPriority w:val="8"/>
    <w:rsid w:val="00C87FA2"/>
    <w:pPr>
      <w:tabs>
        <w:tab w:val="center" w:pos="4536"/>
        <w:tab w:val="right" w:pos="9072"/>
      </w:tabs>
      <w:spacing w:line="210" w:lineRule="atLeast"/>
    </w:pPr>
    <w:rPr>
      <w:rFonts w:asciiTheme="majorHAnsi" w:hAnsiTheme="majorHAnsi"/>
      <w:sz w:val="15"/>
    </w:rPr>
  </w:style>
  <w:style w:type="character" w:customStyle="1" w:styleId="FooterChar">
    <w:name w:val="Footer Char"/>
    <w:basedOn w:val="DefaultParagraphFont"/>
    <w:link w:val="Footer"/>
    <w:uiPriority w:val="8"/>
    <w:rsid w:val="00C87FA2"/>
    <w:rPr>
      <w:rFonts w:asciiTheme="majorHAnsi" w:hAnsiTheme="majorHAnsi"/>
      <w:sz w:val="15"/>
    </w:rPr>
  </w:style>
  <w:style w:type="paragraph" w:customStyle="1" w:styleId="HeaderBold">
    <w:name w:val="HeaderBold"/>
    <w:basedOn w:val="Header"/>
    <w:uiPriority w:val="8"/>
    <w:rsid w:val="00547786"/>
    <w:pPr>
      <w:spacing w:before="20"/>
    </w:pPr>
    <w:rPr>
      <w:b/>
    </w:rPr>
  </w:style>
  <w:style w:type="paragraph" w:styleId="TOC1">
    <w:name w:val="toc 1"/>
    <w:basedOn w:val="Normal"/>
    <w:next w:val="Normal"/>
    <w:uiPriority w:val="39"/>
    <w:rsid w:val="001F3547"/>
    <w:pPr>
      <w:spacing w:before="240" w:after="120"/>
    </w:pPr>
    <w:rPr>
      <w:b/>
      <w:bCs/>
      <w:sz w:val="20"/>
    </w:rPr>
  </w:style>
  <w:style w:type="paragraph" w:styleId="TOC2">
    <w:name w:val="toc 2"/>
    <w:basedOn w:val="Normal"/>
    <w:next w:val="Normal"/>
    <w:uiPriority w:val="39"/>
    <w:rsid w:val="001F3547"/>
    <w:pPr>
      <w:spacing w:before="120"/>
      <w:ind w:left="220"/>
    </w:pPr>
    <w:rPr>
      <w:i/>
      <w:iCs/>
      <w:sz w:val="20"/>
    </w:rPr>
  </w:style>
  <w:style w:type="paragraph" w:styleId="TOC3">
    <w:name w:val="toc 3"/>
    <w:basedOn w:val="Normal"/>
    <w:next w:val="Normal"/>
    <w:uiPriority w:val="39"/>
    <w:semiHidden/>
    <w:rsid w:val="001F3547"/>
    <w:pPr>
      <w:ind w:left="440"/>
    </w:pPr>
    <w:rPr>
      <w:sz w:val="20"/>
    </w:rPr>
  </w:style>
  <w:style w:type="paragraph" w:styleId="EnvelopeAddress">
    <w:name w:val="envelope address"/>
    <w:basedOn w:val="Normal"/>
    <w:uiPriority w:val="7"/>
    <w:semiHidden/>
    <w:rsid w:val="00873303"/>
    <w:rPr>
      <w:rFonts w:ascii="Arial" w:eastAsia="Georgia" w:hAnsi="Arial" w:cs="Arial"/>
    </w:rPr>
  </w:style>
  <w:style w:type="paragraph" w:customStyle="1" w:styleId="FooterBold">
    <w:name w:val="FooterBold"/>
    <w:basedOn w:val="Footer"/>
    <w:uiPriority w:val="8"/>
    <w:rsid w:val="00C87FA2"/>
    <w:pPr>
      <w:spacing w:line="200" w:lineRule="atLeast"/>
    </w:pPr>
    <w:rPr>
      <w:b/>
    </w:rPr>
  </w:style>
  <w:style w:type="table" w:styleId="TableGrid">
    <w:name w:val="Table Grid"/>
    <w:basedOn w:val="TableNormal"/>
    <w:uiPriority w:val="59"/>
    <w:rsid w:val="006A7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7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49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6126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6126D"/>
    <w:rPr>
      <w:color w:val="0000FF" w:themeColor="hyperlink"/>
      <w:u w:val="single"/>
    </w:rPr>
  </w:style>
  <w:style w:type="paragraph" w:customStyle="1" w:styleId="DatumArial7">
    <w:name w:val="Datum Arial 7"/>
    <w:aliases w:val="5"/>
    <w:basedOn w:val="Arial7"/>
    <w:link w:val="DatumArial7Char"/>
    <w:qFormat/>
    <w:rsid w:val="00492F0D"/>
    <w:pPr>
      <w:framePr w:w="7142" w:wrap="around" w:vAnchor="margin" w:hAnchor="page" w:x="3421" w:y="27"/>
      <w:tabs>
        <w:tab w:val="clear" w:pos="4536"/>
        <w:tab w:val="clear" w:pos="9072"/>
        <w:tab w:val="center" w:pos="1961"/>
        <w:tab w:val="right" w:pos="2187"/>
        <w:tab w:val="left" w:pos="4149"/>
        <w:tab w:val="left" w:pos="4375"/>
      </w:tabs>
      <w:ind w:left="5"/>
    </w:pPr>
  </w:style>
  <w:style w:type="paragraph" w:customStyle="1" w:styleId="Arial7">
    <w:name w:val="Arial 7"/>
    <w:aliases w:val="5 diarienr"/>
    <w:basedOn w:val="Header"/>
    <w:link w:val="Arial7Char"/>
    <w:qFormat/>
    <w:rsid w:val="00D9197D"/>
    <w:pPr>
      <w:framePr w:hSpace="141" w:wrap="around" w:vAnchor="text" w:hAnchor="margin" w:xAlign="center" w:y="-1347"/>
    </w:pPr>
  </w:style>
  <w:style w:type="character" w:customStyle="1" w:styleId="DatumArial7Char">
    <w:name w:val="Datum Arial 7 Char"/>
    <w:aliases w:val="5 Char"/>
    <w:basedOn w:val="HeaderChar"/>
    <w:link w:val="DatumArial7"/>
    <w:rsid w:val="00492F0D"/>
    <w:rPr>
      <w:rFonts w:asciiTheme="majorHAnsi" w:hAnsiTheme="majorHAnsi"/>
      <w:sz w:val="15"/>
    </w:rPr>
  </w:style>
  <w:style w:type="character" w:customStyle="1" w:styleId="Arial7Char">
    <w:name w:val="Arial 7 Char"/>
    <w:aliases w:val="5 diarienr Char"/>
    <w:basedOn w:val="HeaderChar"/>
    <w:link w:val="Arial7"/>
    <w:rsid w:val="00D9197D"/>
    <w:rPr>
      <w:rFonts w:asciiTheme="majorHAnsi" w:hAnsiTheme="majorHAnsi"/>
      <w:sz w:val="15"/>
    </w:rPr>
  </w:style>
  <w:style w:type="paragraph" w:styleId="ListParagraph">
    <w:name w:val="List Paragraph"/>
    <w:basedOn w:val="Normal"/>
    <w:uiPriority w:val="34"/>
    <w:qFormat/>
    <w:rsid w:val="00091269"/>
    <w:pPr>
      <w:ind w:left="720"/>
      <w:contextualSpacing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871F1"/>
    <w:pPr>
      <w:ind w:left="660"/>
    </w:pPr>
    <w:rPr>
      <w:sz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871F1"/>
    <w:pPr>
      <w:ind w:left="880"/>
    </w:pPr>
    <w:rPr>
      <w:sz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871F1"/>
    <w:pPr>
      <w:ind w:left="1100"/>
    </w:pPr>
    <w:rPr>
      <w:sz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871F1"/>
    <w:pPr>
      <w:ind w:left="1320"/>
    </w:pPr>
    <w:rPr>
      <w:sz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871F1"/>
    <w:pPr>
      <w:ind w:left="1540"/>
    </w:pPr>
    <w:rPr>
      <w:sz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871F1"/>
    <w:pPr>
      <w:ind w:left="1760"/>
    </w:pPr>
    <w:rPr>
      <w:sz w:val="20"/>
    </w:rPr>
  </w:style>
  <w:style w:type="paragraph" w:customStyle="1" w:styleId="Huvudrubrik">
    <w:name w:val="Huvudrubrik"/>
    <w:basedOn w:val="Normal"/>
    <w:uiPriority w:val="4"/>
    <w:qFormat/>
    <w:rsid w:val="003D1BD7"/>
    <w:pPr>
      <w:spacing w:before="255" w:after="113" w:line="280" w:lineRule="exact"/>
    </w:pPr>
    <w:rPr>
      <w:rFonts w:ascii="Calibri Light" w:eastAsia="Calibri" w:hAnsi="Calibri Light" w:cs="Times New Roman"/>
      <w:sz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TH">
      <a:dk1>
        <a:sysClr val="windowText" lastClr="000000"/>
      </a:dk1>
      <a:lt1>
        <a:sysClr val="window" lastClr="FFFFFF"/>
      </a:lt1>
      <a:dk2>
        <a:srgbClr val="1954A6"/>
      </a:dk2>
      <a:lt2>
        <a:srgbClr val="E3E5E3"/>
      </a:lt2>
      <a:accent1>
        <a:srgbClr val="1954A6"/>
      </a:accent1>
      <a:accent2>
        <a:srgbClr val="24A0D8"/>
      </a:accent2>
      <a:accent3>
        <a:srgbClr val="B0C92B"/>
      </a:accent3>
      <a:accent4>
        <a:srgbClr val="D85497"/>
      </a:accent4>
      <a:accent5>
        <a:srgbClr val="E4363E"/>
      </a:accent5>
      <a:accent6>
        <a:srgbClr val="FAB919"/>
      </a:accent6>
      <a:hlink>
        <a:srgbClr val="0000FF"/>
      </a:hlink>
      <a:folHlink>
        <a:srgbClr val="800080"/>
      </a:folHlink>
    </a:clrScheme>
    <a:fontScheme name="KTH_Word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F149B-C57B-431C-9B20-E78F7A35D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266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Kungliga Tekniska Högskolan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Malin Modig</dc:creator>
  <cp:lastModifiedBy>Malin Modig</cp:lastModifiedBy>
  <cp:revision>2</cp:revision>
  <dcterms:created xsi:type="dcterms:W3CDTF">2026-05-04T13:21:00Z</dcterms:created>
  <dcterms:modified xsi:type="dcterms:W3CDTF">2026-05-04T13:21:00Z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d3171e5b-e120-433c-a2a5-0ea3d735513f</vt:lpwstr>
  </property>
</Properties>
</file>