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38C1E" w14:textId="21611976" w:rsidR="00A42DB6" w:rsidRPr="00453EAE" w:rsidRDefault="00A42DB6" w:rsidP="00B600CF">
      <w:pPr>
        <w:pStyle w:val="Heading1"/>
        <w:spacing w:after="0" w:line="240" w:lineRule="auto"/>
        <w:rPr>
          <w:rFonts w:ascii="Arial" w:hAnsi="Arial" w:cs="Arial"/>
          <w:color w:val="1954A6" w:themeColor="text2"/>
          <w:sz w:val="36"/>
          <w:szCs w:val="36"/>
          <w:u w:val="single"/>
          <w:lang w:val="en-GB"/>
        </w:rPr>
      </w:pPr>
      <w:r w:rsidRPr="00453EAE">
        <w:rPr>
          <w:rFonts w:cstheme="majorHAnsi"/>
          <w:color w:val="1954A6" w:themeColor="text2"/>
          <w:sz w:val="36"/>
          <w:szCs w:val="36"/>
          <w:u w:val="single"/>
          <w:lang w:val="en-GB"/>
        </w:rPr>
        <w:t>KU</w:t>
      </w:r>
      <w:r w:rsidRPr="00A42DB6">
        <w:rPr>
          <w:rFonts w:cstheme="majorHAnsi"/>
          <w:color w:val="1954A6" w:themeColor="text2"/>
          <w:sz w:val="36"/>
          <w:szCs w:val="36"/>
          <w:u w:val="single"/>
          <w:lang w:val="en-GB"/>
        </w:rPr>
        <w:t xml:space="preserve"> and KTH Joint Research Fund Application Form</w:t>
      </w:r>
    </w:p>
    <w:p w14:paraId="1E342878" w14:textId="77777777" w:rsidR="00B45087" w:rsidRDefault="00B45087" w:rsidP="00A42DB6">
      <w:pPr>
        <w:shd w:val="clear" w:color="auto" w:fill="FFFFFF"/>
        <w:outlineLvl w:val="0"/>
        <w:rPr>
          <w:rFonts w:ascii="Arial" w:eastAsia="Times New Roman" w:hAnsi="Arial" w:cs="Arial"/>
          <w:b/>
          <w:bCs/>
          <w:color w:val="1954A6" w:themeColor="text2"/>
          <w:kern w:val="36"/>
          <w:sz w:val="36"/>
          <w:szCs w:val="36"/>
          <w:lang w:val="en-US" w:eastAsia="sv-SE"/>
        </w:rPr>
      </w:pPr>
    </w:p>
    <w:p w14:paraId="0B4C0485" w14:textId="77777777" w:rsidR="00453EAE" w:rsidRPr="00A42DB6" w:rsidRDefault="00453EAE" w:rsidP="00A42DB6">
      <w:pPr>
        <w:shd w:val="clear" w:color="auto" w:fill="FFFFFF"/>
        <w:outlineLvl w:val="0"/>
        <w:rPr>
          <w:rFonts w:ascii="Arial" w:eastAsia="Times New Roman" w:hAnsi="Arial" w:cs="Arial"/>
          <w:b/>
          <w:bCs/>
          <w:color w:val="1954A6" w:themeColor="text2"/>
          <w:kern w:val="36"/>
          <w:sz w:val="32"/>
          <w:szCs w:val="32"/>
          <w:lang w:val="en-US" w:eastAsia="sv-SE"/>
        </w:rPr>
      </w:pPr>
    </w:p>
    <w:p w14:paraId="74931890" w14:textId="705F9A49" w:rsidR="00A42DB6" w:rsidRPr="00A42DB6" w:rsidRDefault="00A42DB6" w:rsidP="00A42DB6">
      <w:pPr>
        <w:shd w:val="clear" w:color="auto" w:fill="FFFFFF"/>
        <w:outlineLvl w:val="1"/>
        <w:rPr>
          <w:rFonts w:ascii="Arial" w:eastAsia="Times New Roman" w:hAnsi="Arial" w:cs="Arial"/>
          <w:b/>
          <w:bCs/>
          <w:color w:val="000000"/>
          <w:sz w:val="32"/>
          <w:szCs w:val="32"/>
          <w:lang w:eastAsia="sv-SE"/>
        </w:rPr>
      </w:pPr>
      <w:r w:rsidRPr="00A42DB6">
        <w:rPr>
          <w:rFonts w:asciiTheme="majorHAnsi" w:eastAsiaTheme="majorEastAsia" w:hAnsiTheme="majorHAnsi" w:cstheme="majorHAnsi"/>
          <w:b/>
          <w:bCs/>
          <w:color w:val="1954A6" w:themeColor="text2"/>
          <w:sz w:val="32"/>
          <w:szCs w:val="32"/>
          <w:u w:val="single"/>
          <w:lang w:val="en-GB"/>
        </w:rPr>
        <w:t>A</w:t>
      </w:r>
      <w:r w:rsidRPr="00A42DB6">
        <w:rPr>
          <w:rFonts w:ascii="Arial" w:eastAsiaTheme="majorEastAsia" w:hAnsi="Arial" w:cs="Arial"/>
          <w:b/>
          <w:bCs/>
          <w:color w:val="1954A6" w:themeColor="text2"/>
          <w:sz w:val="32"/>
          <w:szCs w:val="32"/>
          <w:u w:val="single"/>
          <w:lang w:val="en-GB"/>
        </w:rPr>
        <w:t>pplication Information</w:t>
      </w:r>
    </w:p>
    <w:tbl>
      <w:tblPr>
        <w:tblW w:w="9237" w:type="dxa"/>
        <w:tblCellSpacing w:w="15" w:type="dxa"/>
        <w:tblCellMar>
          <w:left w:w="0" w:type="dxa"/>
          <w:right w:w="0" w:type="dxa"/>
        </w:tblCellMar>
        <w:tblLook w:val="04A0" w:firstRow="1" w:lastRow="0" w:firstColumn="1" w:lastColumn="0" w:noHBand="0" w:noVBand="1"/>
      </w:tblPr>
      <w:tblGrid>
        <w:gridCol w:w="9237"/>
      </w:tblGrid>
      <w:tr w:rsidR="00A42DB6" w:rsidRPr="00B600CF" w14:paraId="19F7DECC" w14:textId="77777777" w:rsidTr="002321B4">
        <w:trPr>
          <w:trHeight w:val="2576"/>
          <w:tblCellSpacing w:w="15" w:type="dxa"/>
        </w:trPr>
        <w:tc>
          <w:tcPr>
            <w:tcW w:w="0" w:type="auto"/>
            <w:tcMar>
              <w:top w:w="20" w:type="dxa"/>
              <w:left w:w="20" w:type="dxa"/>
              <w:bottom w:w="20" w:type="dxa"/>
              <w:right w:w="20" w:type="dxa"/>
            </w:tcMar>
            <w:vAlign w:val="center"/>
            <w:hideMark/>
          </w:tcPr>
          <w:p w14:paraId="304679F7" w14:textId="77777777" w:rsidR="00B45087" w:rsidRPr="00453EAE" w:rsidRDefault="00B45087" w:rsidP="00A42DB6">
            <w:pPr>
              <w:rPr>
                <w:rFonts w:ascii="Arial" w:eastAsia="Times New Roman" w:hAnsi="Arial" w:cs="Arial"/>
                <w:b/>
                <w:bCs/>
                <w:color w:val="000000"/>
                <w:sz w:val="24"/>
                <w:szCs w:val="24"/>
                <w:lang w:val="en-US" w:eastAsia="sv-SE"/>
              </w:rPr>
            </w:pPr>
          </w:p>
          <w:p w14:paraId="4A2238F5" w14:textId="2993BF06" w:rsidR="00A42DB6" w:rsidRPr="00A42DB6" w:rsidRDefault="00A42DB6" w:rsidP="00A42DB6">
            <w:pPr>
              <w:rPr>
                <w:rFonts w:ascii="Arial" w:eastAsia="Times New Roman" w:hAnsi="Arial" w:cs="Arial"/>
                <w:sz w:val="27"/>
                <w:szCs w:val="27"/>
                <w:lang w:val="en-US" w:eastAsia="sv-SE"/>
              </w:rPr>
            </w:pPr>
            <w:r w:rsidRPr="00A42DB6">
              <w:rPr>
                <w:rFonts w:ascii="Arial" w:eastAsia="Times New Roman" w:hAnsi="Arial" w:cs="Arial"/>
                <w:color w:val="000000"/>
                <w:sz w:val="27"/>
                <w:szCs w:val="27"/>
                <w:lang w:val="en-US" w:eastAsia="sv-SE"/>
              </w:rPr>
              <w:t>Please refer to the guidelines </w:t>
            </w:r>
            <w:r w:rsidRPr="00A42DB6">
              <w:rPr>
                <w:rFonts w:ascii="Arial" w:eastAsia="Times New Roman" w:hAnsi="Arial" w:cs="Arial"/>
                <w:sz w:val="27"/>
                <w:szCs w:val="27"/>
                <w:lang w:val="en-US" w:eastAsia="sv-SE"/>
              </w:rPr>
              <w:t xml:space="preserve">for applicants </w:t>
            </w:r>
            <w:r w:rsidR="00B45087" w:rsidRPr="00BA5FBC">
              <w:rPr>
                <w:rFonts w:ascii="Arial" w:eastAsia="Times New Roman" w:hAnsi="Arial" w:cs="Arial"/>
                <w:sz w:val="27"/>
                <w:szCs w:val="27"/>
                <w:lang w:val="en-US" w:eastAsia="sv-SE"/>
              </w:rPr>
              <w:t xml:space="preserve">in the Call text </w:t>
            </w:r>
            <w:r w:rsidRPr="00A42DB6">
              <w:rPr>
                <w:rFonts w:ascii="Arial" w:eastAsia="Times New Roman" w:hAnsi="Arial" w:cs="Arial"/>
                <w:sz w:val="27"/>
                <w:szCs w:val="27"/>
                <w:lang w:val="en-US" w:eastAsia="sv-SE"/>
              </w:rPr>
              <w:t>before completing this form.</w:t>
            </w:r>
            <w:r w:rsidRPr="00A42DB6">
              <w:rPr>
                <w:rFonts w:ascii="Arial" w:eastAsia="Times New Roman" w:hAnsi="Arial" w:cs="Arial"/>
                <w:sz w:val="27"/>
                <w:szCs w:val="27"/>
                <w:lang w:val="en-US" w:eastAsia="sv-SE"/>
              </w:rPr>
              <w:br/>
              <w:t>This is a joint call and one joint application per project should be submitted. </w:t>
            </w:r>
            <w:r w:rsidR="00B45087" w:rsidRPr="00BA5FBC">
              <w:rPr>
                <w:rFonts w:ascii="Arial" w:eastAsia="Times New Roman" w:hAnsi="Arial" w:cs="Arial"/>
                <w:sz w:val="27"/>
                <w:szCs w:val="27"/>
                <w:lang w:val="en-US" w:eastAsia="sv-SE"/>
              </w:rPr>
              <w:t>The application with a</w:t>
            </w:r>
            <w:r w:rsidR="00022D9E" w:rsidRPr="00BA5FBC">
              <w:rPr>
                <w:rFonts w:ascii="Arial" w:eastAsia="Times New Roman" w:hAnsi="Arial" w:cs="Arial"/>
                <w:sz w:val="27"/>
                <w:szCs w:val="27"/>
                <w:lang w:val="en-US" w:eastAsia="sv-SE"/>
              </w:rPr>
              <w:t>ll</w:t>
            </w:r>
            <w:r w:rsidR="00B45087" w:rsidRPr="00BA5FBC">
              <w:rPr>
                <w:rFonts w:ascii="Arial" w:eastAsia="Times New Roman" w:hAnsi="Arial" w:cs="Arial"/>
                <w:sz w:val="27"/>
                <w:szCs w:val="27"/>
                <w:lang w:val="en-US" w:eastAsia="sv-SE"/>
              </w:rPr>
              <w:t xml:space="preserve"> supporting documents should be submitted by e-mail to </w:t>
            </w:r>
            <w:r w:rsidR="00B45087">
              <w:fldChar w:fldCharType="begin"/>
            </w:r>
            <w:r w:rsidR="00B45087" w:rsidRPr="00B600CF">
              <w:rPr>
                <w:lang w:val="en-US"/>
              </w:rPr>
              <w:instrText>HYPERLINK "mailto:kuircc@korea.ac.kr"</w:instrText>
            </w:r>
            <w:r w:rsidR="00B45087">
              <w:fldChar w:fldCharType="separate"/>
            </w:r>
            <w:r w:rsidR="00B45087" w:rsidRPr="00BA5FBC">
              <w:rPr>
                <w:rStyle w:val="Hyperlink"/>
                <w:rFonts w:ascii="Arial" w:hAnsi="Arial" w:cs="Arial"/>
                <w:sz w:val="27"/>
                <w:szCs w:val="27"/>
                <w:lang w:val="en-GB"/>
              </w:rPr>
              <w:t>kuircc@korea.ac.kr</w:t>
            </w:r>
            <w:r w:rsidR="00B45087">
              <w:fldChar w:fldCharType="end"/>
            </w:r>
            <w:r w:rsidRPr="00A42DB6">
              <w:rPr>
                <w:rFonts w:ascii="Arial" w:eastAsia="Times New Roman" w:hAnsi="Arial" w:cs="Arial"/>
                <w:sz w:val="27"/>
                <w:szCs w:val="27"/>
                <w:lang w:val="en-US" w:eastAsia="sv-SE"/>
              </w:rPr>
              <w:br/>
            </w:r>
            <w:r w:rsidRPr="00A42DB6">
              <w:rPr>
                <w:rFonts w:ascii="Arial" w:eastAsia="Times New Roman" w:hAnsi="Arial" w:cs="Arial"/>
                <w:sz w:val="27"/>
                <w:szCs w:val="27"/>
                <w:lang w:val="en-US" w:eastAsia="sv-SE"/>
              </w:rPr>
              <w:br/>
              <w:t>The deadline for applications is</w:t>
            </w:r>
            <w:r w:rsidRPr="00A42DB6">
              <w:rPr>
                <w:rFonts w:ascii="Arial" w:eastAsia="Times New Roman" w:hAnsi="Arial" w:cs="Arial"/>
                <w:b/>
                <w:bCs/>
                <w:sz w:val="27"/>
                <w:szCs w:val="27"/>
                <w:lang w:val="en-US" w:eastAsia="sv-SE"/>
              </w:rPr>
              <w:t> </w:t>
            </w:r>
            <w:r w:rsidR="00022D9E" w:rsidRPr="00BA5FBC">
              <w:rPr>
                <w:rFonts w:ascii="Arial" w:eastAsia="Times New Roman" w:hAnsi="Arial" w:cs="Arial"/>
                <w:b/>
                <w:bCs/>
                <w:sz w:val="27"/>
                <w:szCs w:val="27"/>
                <w:lang w:val="en-US" w:eastAsia="sv-SE"/>
              </w:rPr>
              <w:t>2026-05-25</w:t>
            </w:r>
          </w:p>
          <w:p w14:paraId="7050ABC5" w14:textId="77777777" w:rsidR="00A42DB6" w:rsidRPr="00BA5FBC" w:rsidRDefault="00A42DB6" w:rsidP="00A42DB6">
            <w:pPr>
              <w:rPr>
                <w:rFonts w:ascii="Arial" w:eastAsia="Times New Roman" w:hAnsi="Arial" w:cs="Arial"/>
                <w:color w:val="000000"/>
                <w:sz w:val="27"/>
                <w:szCs w:val="27"/>
                <w:lang w:val="en-US" w:eastAsia="sv-SE"/>
              </w:rPr>
            </w:pPr>
            <w:r w:rsidRPr="00A42DB6">
              <w:rPr>
                <w:rFonts w:ascii="Arial" w:eastAsia="Times New Roman" w:hAnsi="Arial" w:cs="Arial"/>
                <w:color w:val="000000"/>
                <w:sz w:val="27"/>
                <w:szCs w:val="27"/>
                <w:lang w:val="en-US" w:eastAsia="sv-SE"/>
              </w:rPr>
              <w:t>Applicants will be notified of the results by </w:t>
            </w:r>
            <w:r w:rsidR="00022D9E" w:rsidRPr="00BA5FBC">
              <w:rPr>
                <w:rFonts w:ascii="Arial" w:eastAsia="Times New Roman" w:hAnsi="Arial" w:cs="Arial"/>
                <w:color w:val="000000"/>
                <w:sz w:val="27"/>
                <w:szCs w:val="27"/>
                <w:lang w:val="en-US" w:eastAsia="sv-SE"/>
              </w:rPr>
              <w:t>end of June 2026</w:t>
            </w:r>
          </w:p>
          <w:p w14:paraId="1DEFF788" w14:textId="1C82B1F4" w:rsidR="00453EAE" w:rsidRPr="00A42DB6" w:rsidRDefault="00453EAE" w:rsidP="00A42DB6">
            <w:pPr>
              <w:rPr>
                <w:rFonts w:ascii="Arial" w:eastAsia="Times New Roman" w:hAnsi="Arial" w:cs="Arial"/>
                <w:sz w:val="24"/>
                <w:szCs w:val="24"/>
                <w:lang w:val="en-US" w:eastAsia="sv-SE"/>
              </w:rPr>
            </w:pPr>
          </w:p>
        </w:tc>
      </w:tr>
    </w:tbl>
    <w:p w14:paraId="3763CBEC" w14:textId="77777777" w:rsidR="00022D9E" w:rsidRPr="00B600CF" w:rsidRDefault="00022D9E" w:rsidP="00A42DB6">
      <w:pPr>
        <w:outlineLvl w:val="2"/>
        <w:rPr>
          <w:rFonts w:ascii="Arial" w:eastAsia="Times New Roman" w:hAnsi="Arial" w:cs="Arial"/>
          <w:b/>
          <w:bCs/>
          <w:color w:val="000000"/>
          <w:sz w:val="27"/>
          <w:szCs w:val="27"/>
          <w:lang w:val="en-US" w:eastAsia="sv-SE"/>
        </w:rPr>
      </w:pPr>
    </w:p>
    <w:p w14:paraId="7914C591" w14:textId="04ACC9B5" w:rsidR="00453EAE" w:rsidRPr="004814B5" w:rsidRDefault="00453EAE" w:rsidP="004814B5">
      <w:pPr>
        <w:pStyle w:val="ListParagraph"/>
        <w:numPr>
          <w:ilvl w:val="0"/>
          <w:numId w:val="24"/>
        </w:numPr>
        <w:shd w:val="clear" w:color="auto" w:fill="FFFFFF"/>
        <w:outlineLvl w:val="1"/>
        <w:rPr>
          <w:rFonts w:ascii="Arial" w:eastAsiaTheme="majorEastAsia" w:hAnsi="Arial" w:cs="Arial"/>
          <w:b/>
          <w:bCs/>
          <w:color w:val="1954A6" w:themeColor="text2"/>
          <w:sz w:val="32"/>
          <w:szCs w:val="32"/>
          <w:u w:val="single"/>
          <w:lang w:val="en-GB"/>
        </w:rPr>
      </w:pPr>
      <w:r w:rsidRPr="004814B5">
        <w:rPr>
          <w:rFonts w:ascii="Arial" w:eastAsiaTheme="majorEastAsia" w:hAnsi="Arial" w:cs="Arial"/>
          <w:b/>
          <w:bCs/>
          <w:color w:val="1954A6" w:themeColor="text2"/>
          <w:sz w:val="32"/>
          <w:szCs w:val="32"/>
          <w:u w:val="single"/>
          <w:lang w:val="en-GB"/>
        </w:rPr>
        <w:t>KU</w:t>
      </w:r>
      <w:r w:rsidR="00A42DB6" w:rsidRPr="004814B5">
        <w:rPr>
          <w:rFonts w:ascii="Arial" w:eastAsiaTheme="majorEastAsia" w:hAnsi="Arial" w:cs="Arial"/>
          <w:b/>
          <w:bCs/>
          <w:color w:val="1954A6" w:themeColor="text2"/>
          <w:sz w:val="32"/>
          <w:szCs w:val="32"/>
          <w:u w:val="single"/>
          <w:lang w:val="en-GB"/>
        </w:rPr>
        <w:t xml:space="preserve"> Principal Investigator Information</w:t>
      </w:r>
    </w:p>
    <w:p w14:paraId="180D5810" w14:textId="77777777" w:rsidR="00453EAE" w:rsidRPr="00453EAE" w:rsidRDefault="00453EAE" w:rsidP="00453EAE">
      <w:pPr>
        <w:pStyle w:val="ListParagraph"/>
        <w:shd w:val="clear" w:color="auto" w:fill="FFFFFF"/>
        <w:outlineLvl w:val="1"/>
        <w:rPr>
          <w:rFonts w:ascii="Arial" w:eastAsia="Times New Roman" w:hAnsi="Arial" w:cs="Arial"/>
          <w:b/>
          <w:bCs/>
          <w:color w:val="000000"/>
          <w:sz w:val="36"/>
          <w:szCs w:val="36"/>
          <w:lang w:val="en-US" w:eastAsia="sv-SE"/>
        </w:rPr>
      </w:pPr>
    </w:p>
    <w:p w14:paraId="537F13CB" w14:textId="77777777" w:rsidR="00A42DB6" w:rsidRPr="00A42DB6" w:rsidRDefault="00A42DB6" w:rsidP="00A42DB6">
      <w:pPr>
        <w:outlineLvl w:val="2"/>
        <w:rPr>
          <w:rFonts w:ascii="Arial" w:eastAsia="Times New Roman" w:hAnsi="Arial" w:cs="Arial"/>
          <w:b/>
          <w:bCs/>
          <w:color w:val="000000"/>
          <w:sz w:val="27"/>
          <w:szCs w:val="27"/>
          <w:lang w:eastAsia="sv-SE"/>
        </w:rPr>
      </w:pPr>
      <w:r w:rsidRPr="00A42DB6">
        <w:rPr>
          <w:rFonts w:ascii="Arial" w:eastAsia="Times New Roman" w:hAnsi="Arial" w:cs="Arial"/>
          <w:b/>
          <w:bCs/>
          <w:color w:val="000000"/>
          <w:sz w:val="27"/>
          <w:szCs w:val="27"/>
          <w:lang w:val="en-US" w:eastAsia="sv-SE"/>
        </w:rPr>
        <w:t> Personal details of applicant</w:t>
      </w:r>
    </w:p>
    <w:tbl>
      <w:tblPr>
        <w:tblW w:w="0" w:type="auto"/>
        <w:tblCellSpacing w:w="15" w:type="dxa"/>
        <w:tblCellMar>
          <w:left w:w="0" w:type="dxa"/>
          <w:right w:w="0" w:type="dxa"/>
        </w:tblCellMar>
        <w:tblLook w:val="04A0" w:firstRow="1" w:lastRow="0" w:firstColumn="1" w:lastColumn="0" w:noHBand="0" w:noVBand="1"/>
      </w:tblPr>
      <w:tblGrid>
        <w:gridCol w:w="1705"/>
        <w:gridCol w:w="6085"/>
      </w:tblGrid>
      <w:tr w:rsidR="00A42DB6" w:rsidRPr="00A42DB6" w14:paraId="6547DB54" w14:textId="77777777">
        <w:trPr>
          <w:tblCellSpacing w:w="15" w:type="dxa"/>
        </w:trPr>
        <w:tc>
          <w:tcPr>
            <w:tcW w:w="0" w:type="auto"/>
            <w:tcMar>
              <w:top w:w="105" w:type="dxa"/>
              <w:left w:w="20" w:type="dxa"/>
              <w:bottom w:w="20" w:type="dxa"/>
              <w:right w:w="20" w:type="dxa"/>
            </w:tcMar>
            <w:hideMark/>
          </w:tcPr>
          <w:p w14:paraId="4D27386C"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Title (Dr/Prof)</w:t>
            </w:r>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16E0A760"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74AC73BA" w14:textId="0EDDFA03" w:rsidR="00A42DB6" w:rsidRPr="00A42DB6" w:rsidRDefault="00A42DB6" w:rsidP="00A42DB6">
                  <w:pPr>
                    <w:rPr>
                      <w:rFonts w:ascii="Arial" w:eastAsia="Times New Roman" w:hAnsi="Arial" w:cs="Arial"/>
                      <w:sz w:val="24"/>
                      <w:szCs w:val="24"/>
                      <w:lang w:eastAsia="sv-SE"/>
                    </w:rPr>
                  </w:pPr>
                </w:p>
              </w:tc>
            </w:tr>
          </w:tbl>
          <w:p w14:paraId="4381CAA4" w14:textId="77777777" w:rsidR="00A42DB6" w:rsidRPr="00A42DB6" w:rsidRDefault="00A42DB6" w:rsidP="00A42DB6">
            <w:pPr>
              <w:rPr>
                <w:rFonts w:ascii="Arial" w:eastAsia="Times New Roman" w:hAnsi="Arial" w:cs="Arial"/>
                <w:sz w:val="24"/>
                <w:szCs w:val="24"/>
                <w:lang w:eastAsia="sv-SE"/>
              </w:rPr>
            </w:pPr>
          </w:p>
        </w:tc>
      </w:tr>
      <w:tr w:rsidR="00A42DB6" w:rsidRPr="00A42DB6" w14:paraId="7A671D55" w14:textId="77777777">
        <w:trPr>
          <w:tblCellSpacing w:w="15" w:type="dxa"/>
        </w:trPr>
        <w:tc>
          <w:tcPr>
            <w:tcW w:w="0" w:type="auto"/>
            <w:tcMar>
              <w:top w:w="105" w:type="dxa"/>
              <w:left w:w="20" w:type="dxa"/>
              <w:bottom w:w="20" w:type="dxa"/>
              <w:right w:w="20" w:type="dxa"/>
            </w:tcMar>
            <w:hideMark/>
          </w:tcPr>
          <w:p w14:paraId="10B618FC"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First Name</w:t>
            </w:r>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7036B0ED"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34E92B81" w14:textId="77777777" w:rsidR="00A42DB6" w:rsidRPr="00A42DB6" w:rsidRDefault="00A42DB6" w:rsidP="00A42DB6">
                  <w:pPr>
                    <w:rPr>
                      <w:rFonts w:ascii="Arial" w:eastAsia="Times New Roman" w:hAnsi="Arial" w:cs="Arial"/>
                      <w:sz w:val="24"/>
                      <w:szCs w:val="24"/>
                      <w:lang w:eastAsia="sv-SE"/>
                    </w:rPr>
                  </w:pPr>
                </w:p>
              </w:tc>
            </w:tr>
          </w:tbl>
          <w:p w14:paraId="7D2E75B8" w14:textId="77777777" w:rsidR="00A42DB6" w:rsidRPr="00A42DB6" w:rsidRDefault="00A42DB6" w:rsidP="00A42DB6">
            <w:pPr>
              <w:rPr>
                <w:rFonts w:ascii="Arial" w:eastAsia="Times New Roman" w:hAnsi="Arial" w:cs="Arial"/>
                <w:sz w:val="24"/>
                <w:szCs w:val="24"/>
                <w:lang w:eastAsia="sv-SE"/>
              </w:rPr>
            </w:pPr>
          </w:p>
        </w:tc>
      </w:tr>
      <w:tr w:rsidR="00A42DB6" w:rsidRPr="00A42DB6" w14:paraId="291FE416" w14:textId="77777777">
        <w:trPr>
          <w:tblCellSpacing w:w="15" w:type="dxa"/>
        </w:trPr>
        <w:tc>
          <w:tcPr>
            <w:tcW w:w="0" w:type="auto"/>
            <w:tcMar>
              <w:top w:w="105" w:type="dxa"/>
              <w:left w:w="20" w:type="dxa"/>
              <w:bottom w:w="20" w:type="dxa"/>
              <w:right w:w="20" w:type="dxa"/>
            </w:tcMar>
            <w:hideMark/>
          </w:tcPr>
          <w:p w14:paraId="60DD5211"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Last Name</w:t>
            </w:r>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5EFE22BD"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25A250AF" w14:textId="77777777" w:rsidR="00A42DB6" w:rsidRPr="00A42DB6" w:rsidRDefault="00A42DB6" w:rsidP="00A42DB6">
                  <w:pPr>
                    <w:rPr>
                      <w:rFonts w:ascii="Arial" w:eastAsia="Times New Roman" w:hAnsi="Arial" w:cs="Arial"/>
                      <w:sz w:val="24"/>
                      <w:szCs w:val="24"/>
                      <w:lang w:eastAsia="sv-SE"/>
                    </w:rPr>
                  </w:pPr>
                </w:p>
              </w:tc>
            </w:tr>
          </w:tbl>
          <w:p w14:paraId="56878C58" w14:textId="77777777" w:rsidR="00A42DB6" w:rsidRPr="00A42DB6" w:rsidRDefault="00A42DB6" w:rsidP="00A42DB6">
            <w:pPr>
              <w:rPr>
                <w:rFonts w:ascii="Arial" w:eastAsia="Times New Roman" w:hAnsi="Arial" w:cs="Arial"/>
                <w:sz w:val="24"/>
                <w:szCs w:val="24"/>
                <w:lang w:eastAsia="sv-SE"/>
              </w:rPr>
            </w:pPr>
          </w:p>
        </w:tc>
      </w:tr>
      <w:tr w:rsidR="00A42DB6" w:rsidRPr="00A42DB6" w14:paraId="1D29B6CC" w14:textId="77777777">
        <w:trPr>
          <w:tblCellSpacing w:w="15" w:type="dxa"/>
        </w:trPr>
        <w:tc>
          <w:tcPr>
            <w:tcW w:w="0" w:type="auto"/>
            <w:tcMar>
              <w:top w:w="105" w:type="dxa"/>
              <w:left w:w="20" w:type="dxa"/>
              <w:bottom w:w="20" w:type="dxa"/>
              <w:right w:w="20" w:type="dxa"/>
            </w:tcMar>
            <w:hideMark/>
          </w:tcPr>
          <w:p w14:paraId="477DEAD8"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Position</w:t>
            </w:r>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61183BFA"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44A74BEA" w14:textId="77777777" w:rsidR="00A42DB6" w:rsidRPr="00A42DB6" w:rsidRDefault="00A42DB6" w:rsidP="00A42DB6">
                  <w:pPr>
                    <w:rPr>
                      <w:rFonts w:ascii="Arial" w:eastAsia="Times New Roman" w:hAnsi="Arial" w:cs="Arial"/>
                      <w:sz w:val="24"/>
                      <w:szCs w:val="24"/>
                      <w:lang w:eastAsia="sv-SE"/>
                    </w:rPr>
                  </w:pPr>
                </w:p>
              </w:tc>
            </w:tr>
          </w:tbl>
          <w:p w14:paraId="79C1DC34" w14:textId="77777777" w:rsidR="00A42DB6" w:rsidRPr="00A42DB6" w:rsidRDefault="00A42DB6" w:rsidP="00A42DB6">
            <w:pPr>
              <w:rPr>
                <w:rFonts w:ascii="Arial" w:eastAsia="Times New Roman" w:hAnsi="Arial" w:cs="Arial"/>
                <w:sz w:val="24"/>
                <w:szCs w:val="24"/>
                <w:lang w:eastAsia="sv-SE"/>
              </w:rPr>
            </w:pPr>
          </w:p>
        </w:tc>
      </w:tr>
      <w:tr w:rsidR="00A42DB6" w:rsidRPr="00A42DB6" w14:paraId="6EC7E1F7" w14:textId="77777777">
        <w:trPr>
          <w:tblCellSpacing w:w="15" w:type="dxa"/>
        </w:trPr>
        <w:tc>
          <w:tcPr>
            <w:tcW w:w="0" w:type="auto"/>
            <w:tcMar>
              <w:top w:w="105" w:type="dxa"/>
              <w:left w:w="20" w:type="dxa"/>
              <w:bottom w:w="20" w:type="dxa"/>
              <w:right w:w="20" w:type="dxa"/>
            </w:tcMar>
            <w:hideMark/>
          </w:tcPr>
          <w:p w14:paraId="645665FB"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Email</w:t>
            </w:r>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68E5B825"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61933F06" w14:textId="77777777" w:rsidR="00A42DB6" w:rsidRPr="00A42DB6" w:rsidRDefault="00A42DB6" w:rsidP="00A42DB6">
                  <w:pPr>
                    <w:rPr>
                      <w:rFonts w:ascii="Arial" w:eastAsia="Times New Roman" w:hAnsi="Arial" w:cs="Arial"/>
                      <w:sz w:val="24"/>
                      <w:szCs w:val="24"/>
                      <w:lang w:eastAsia="sv-SE"/>
                    </w:rPr>
                  </w:pPr>
                </w:p>
              </w:tc>
            </w:tr>
          </w:tbl>
          <w:p w14:paraId="4FD66405" w14:textId="77777777" w:rsidR="00A42DB6" w:rsidRPr="00A42DB6" w:rsidRDefault="00A42DB6" w:rsidP="00A42DB6">
            <w:pPr>
              <w:rPr>
                <w:rFonts w:ascii="Arial" w:eastAsia="Times New Roman" w:hAnsi="Arial" w:cs="Arial"/>
                <w:sz w:val="24"/>
                <w:szCs w:val="24"/>
                <w:lang w:eastAsia="sv-SE"/>
              </w:rPr>
            </w:pPr>
          </w:p>
        </w:tc>
      </w:tr>
    </w:tbl>
    <w:p w14:paraId="0534ABE2" w14:textId="77777777" w:rsidR="00A42DB6" w:rsidRPr="00A42DB6" w:rsidRDefault="00A42DB6" w:rsidP="00A42DB6">
      <w:pPr>
        <w:outlineLvl w:val="2"/>
        <w:rPr>
          <w:rFonts w:ascii="Arial" w:eastAsia="Times New Roman" w:hAnsi="Arial" w:cs="Arial"/>
          <w:b/>
          <w:bCs/>
          <w:color w:val="000000"/>
          <w:sz w:val="27"/>
          <w:szCs w:val="27"/>
          <w:lang w:eastAsia="sv-SE"/>
        </w:rPr>
      </w:pPr>
      <w:r w:rsidRPr="00A42DB6">
        <w:rPr>
          <w:rFonts w:ascii="Arial" w:eastAsia="Times New Roman" w:hAnsi="Arial" w:cs="Arial"/>
          <w:b/>
          <w:bCs/>
          <w:color w:val="000000"/>
          <w:sz w:val="27"/>
          <w:szCs w:val="27"/>
          <w:lang w:val="en-US" w:eastAsia="sv-SE"/>
        </w:rPr>
        <w:t> </w:t>
      </w:r>
    </w:p>
    <w:p w14:paraId="50B2A6FC" w14:textId="77777777" w:rsidR="00A42DB6" w:rsidRPr="00A42DB6" w:rsidRDefault="00A42DB6" w:rsidP="00A42DB6">
      <w:pPr>
        <w:outlineLvl w:val="2"/>
        <w:rPr>
          <w:rFonts w:ascii="Arial" w:eastAsia="Times New Roman" w:hAnsi="Arial" w:cs="Arial"/>
          <w:b/>
          <w:bCs/>
          <w:color w:val="000000"/>
          <w:sz w:val="27"/>
          <w:szCs w:val="27"/>
          <w:lang w:eastAsia="sv-SE"/>
        </w:rPr>
      </w:pPr>
      <w:proofErr w:type="spellStart"/>
      <w:r w:rsidRPr="00A42DB6">
        <w:rPr>
          <w:rFonts w:ascii="Arial" w:eastAsia="Times New Roman" w:hAnsi="Arial" w:cs="Arial"/>
          <w:b/>
          <w:bCs/>
          <w:color w:val="000000"/>
          <w:sz w:val="27"/>
          <w:szCs w:val="27"/>
          <w:lang w:eastAsia="sv-SE"/>
        </w:rPr>
        <w:t>School</w:t>
      </w:r>
      <w:proofErr w:type="spellEnd"/>
    </w:p>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1DB58313" w14:textId="77777777">
        <w:trPr>
          <w:trHeight w:val="375"/>
          <w:tblCellSpacing w:w="15" w:type="dxa"/>
        </w:trPr>
        <w:tc>
          <w:tcPr>
            <w:tcW w:w="5940" w:type="dxa"/>
            <w:tcBorders>
              <w:top w:val="nil"/>
              <w:left w:val="nil"/>
              <w:bottom w:val="nil"/>
              <w:right w:val="nil"/>
            </w:tcBorders>
            <w:tcMar>
              <w:top w:w="15" w:type="dxa"/>
              <w:left w:w="15" w:type="dxa"/>
              <w:bottom w:w="15" w:type="dxa"/>
              <w:right w:w="15" w:type="dxa"/>
            </w:tcMar>
            <w:vAlign w:val="center"/>
            <w:hideMark/>
          </w:tcPr>
          <w:p w14:paraId="70BCFFFD" w14:textId="77777777" w:rsidR="00A42DB6" w:rsidRPr="00A42DB6" w:rsidRDefault="00A42DB6" w:rsidP="00A42DB6">
            <w:pPr>
              <w:rPr>
                <w:rFonts w:ascii="Arial" w:eastAsia="Times New Roman" w:hAnsi="Arial" w:cs="Arial"/>
                <w:color w:val="000000"/>
                <w:sz w:val="24"/>
                <w:szCs w:val="24"/>
                <w:lang w:eastAsia="sv-SE"/>
              </w:rPr>
            </w:pPr>
          </w:p>
        </w:tc>
      </w:tr>
    </w:tbl>
    <w:p w14:paraId="37966BA7" w14:textId="77777777" w:rsidR="002321B4" w:rsidRDefault="002321B4" w:rsidP="00A42DB6">
      <w:pPr>
        <w:outlineLvl w:val="2"/>
        <w:rPr>
          <w:rFonts w:ascii="Arial" w:eastAsia="Times New Roman" w:hAnsi="Arial" w:cs="Arial"/>
          <w:b/>
          <w:bCs/>
          <w:color w:val="000000"/>
          <w:sz w:val="27"/>
          <w:szCs w:val="27"/>
          <w:lang w:eastAsia="sv-SE"/>
        </w:rPr>
      </w:pPr>
    </w:p>
    <w:p w14:paraId="5772349C" w14:textId="1F3B0E0A" w:rsidR="00A42DB6" w:rsidRPr="00A42DB6" w:rsidRDefault="00A42DB6" w:rsidP="00A42DB6">
      <w:pPr>
        <w:outlineLvl w:val="2"/>
        <w:rPr>
          <w:rFonts w:ascii="Arial" w:eastAsia="Times New Roman" w:hAnsi="Arial" w:cs="Arial"/>
          <w:b/>
          <w:bCs/>
          <w:color w:val="000000"/>
          <w:sz w:val="27"/>
          <w:szCs w:val="27"/>
          <w:lang w:eastAsia="sv-SE"/>
        </w:rPr>
      </w:pPr>
      <w:r w:rsidRPr="00A42DB6">
        <w:rPr>
          <w:rFonts w:ascii="Arial" w:eastAsia="Times New Roman" w:hAnsi="Arial" w:cs="Arial"/>
          <w:b/>
          <w:bCs/>
          <w:color w:val="000000"/>
          <w:sz w:val="27"/>
          <w:szCs w:val="27"/>
          <w:lang w:eastAsia="sv-SE"/>
        </w:rPr>
        <w:t>Department</w:t>
      </w:r>
    </w:p>
    <w:tbl>
      <w:tblPr>
        <w:tblW w:w="0" w:type="auto"/>
        <w:tblCellSpacing w:w="15" w:type="dxa"/>
        <w:tblCellMar>
          <w:left w:w="0" w:type="dxa"/>
          <w:right w:w="0" w:type="dxa"/>
        </w:tblCellMar>
        <w:tblLook w:val="04A0" w:firstRow="1" w:lastRow="0" w:firstColumn="1" w:lastColumn="0" w:noHBand="0" w:noVBand="1"/>
      </w:tblPr>
      <w:tblGrid>
        <w:gridCol w:w="6100"/>
      </w:tblGrid>
      <w:tr w:rsidR="00A42DB6" w:rsidRPr="00A42DB6" w14:paraId="19E0B6C3" w14:textId="77777777">
        <w:trPr>
          <w:tblCellSpacing w:w="15" w:type="dxa"/>
        </w:trPr>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203313E4"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5359342A" w14:textId="77777777" w:rsidR="00A42DB6" w:rsidRPr="00A42DB6" w:rsidRDefault="00A42DB6" w:rsidP="00A42DB6">
                  <w:pPr>
                    <w:rPr>
                      <w:rFonts w:ascii="Arial" w:eastAsia="Times New Roman" w:hAnsi="Arial" w:cs="Arial"/>
                      <w:color w:val="000000"/>
                      <w:sz w:val="24"/>
                      <w:szCs w:val="24"/>
                      <w:lang w:eastAsia="sv-SE"/>
                    </w:rPr>
                  </w:pPr>
                </w:p>
              </w:tc>
            </w:tr>
          </w:tbl>
          <w:p w14:paraId="628EC321" w14:textId="77777777" w:rsidR="00A42DB6" w:rsidRPr="00A42DB6" w:rsidRDefault="00A42DB6" w:rsidP="00A42DB6">
            <w:pPr>
              <w:rPr>
                <w:rFonts w:ascii="Arial" w:eastAsia="Times New Roman" w:hAnsi="Arial" w:cs="Arial"/>
                <w:sz w:val="24"/>
                <w:szCs w:val="24"/>
                <w:lang w:eastAsia="sv-SE"/>
              </w:rPr>
            </w:pPr>
          </w:p>
        </w:tc>
      </w:tr>
    </w:tbl>
    <w:p w14:paraId="5CD00E49" w14:textId="7D29510F" w:rsidR="00453EAE" w:rsidRPr="00453EAE" w:rsidRDefault="00A42DB6" w:rsidP="00A42DB6">
      <w:pPr>
        <w:outlineLvl w:val="2"/>
        <w:rPr>
          <w:rFonts w:ascii="Arial" w:eastAsia="Times New Roman" w:hAnsi="Arial" w:cs="Arial"/>
          <w:b/>
          <w:bCs/>
          <w:color w:val="000000"/>
          <w:sz w:val="27"/>
          <w:szCs w:val="27"/>
          <w:lang w:eastAsia="sv-SE"/>
        </w:rPr>
      </w:pPr>
      <w:r w:rsidRPr="00A42DB6">
        <w:rPr>
          <w:rFonts w:ascii="Arial" w:eastAsia="Times New Roman" w:hAnsi="Arial" w:cs="Arial"/>
          <w:b/>
          <w:bCs/>
          <w:color w:val="000000"/>
          <w:sz w:val="27"/>
          <w:szCs w:val="27"/>
          <w:lang w:eastAsia="sv-SE"/>
        </w:rPr>
        <w:t> </w:t>
      </w:r>
    </w:p>
    <w:p w14:paraId="35179520" w14:textId="77777777" w:rsidR="00453EAE" w:rsidRPr="00453EAE" w:rsidRDefault="00453EAE">
      <w:pPr>
        <w:rPr>
          <w:rFonts w:ascii="Arial" w:eastAsia="Times New Roman" w:hAnsi="Arial" w:cs="Arial"/>
          <w:b/>
          <w:bCs/>
          <w:color w:val="000000"/>
          <w:sz w:val="27"/>
          <w:szCs w:val="27"/>
          <w:lang w:eastAsia="sv-SE"/>
        </w:rPr>
      </w:pPr>
      <w:r w:rsidRPr="00453EAE">
        <w:rPr>
          <w:rFonts w:ascii="Arial" w:eastAsia="Times New Roman" w:hAnsi="Arial" w:cs="Arial"/>
          <w:b/>
          <w:bCs/>
          <w:color w:val="000000"/>
          <w:sz w:val="27"/>
          <w:szCs w:val="27"/>
          <w:lang w:eastAsia="sv-SE"/>
        </w:rPr>
        <w:br w:type="page"/>
      </w:r>
    </w:p>
    <w:p w14:paraId="2C21D922" w14:textId="5C6CBF24" w:rsidR="00453EAE" w:rsidRPr="002321B4" w:rsidRDefault="00A42DB6" w:rsidP="004814B5">
      <w:pPr>
        <w:pStyle w:val="ListParagraph"/>
        <w:numPr>
          <w:ilvl w:val="0"/>
          <w:numId w:val="24"/>
        </w:numPr>
        <w:shd w:val="clear" w:color="auto" w:fill="FFFFFF"/>
        <w:outlineLvl w:val="1"/>
        <w:rPr>
          <w:rFonts w:ascii="Arial" w:eastAsiaTheme="majorEastAsia" w:hAnsi="Arial" w:cs="Arial"/>
          <w:b/>
          <w:bCs/>
          <w:color w:val="1954A6" w:themeColor="text2"/>
          <w:sz w:val="32"/>
          <w:szCs w:val="32"/>
          <w:u w:val="single"/>
          <w:lang w:val="en-GB"/>
        </w:rPr>
      </w:pPr>
      <w:r w:rsidRPr="002321B4">
        <w:rPr>
          <w:rFonts w:ascii="Arial" w:eastAsiaTheme="majorEastAsia" w:hAnsi="Arial" w:cs="Arial"/>
          <w:b/>
          <w:bCs/>
          <w:color w:val="1954A6" w:themeColor="text2"/>
          <w:sz w:val="32"/>
          <w:szCs w:val="32"/>
          <w:u w:val="single"/>
          <w:lang w:val="en-GB"/>
        </w:rPr>
        <w:lastRenderedPageBreak/>
        <w:t>KTH Principal Investigator Information</w:t>
      </w:r>
    </w:p>
    <w:p w14:paraId="280EDCD9" w14:textId="77777777" w:rsidR="002321B4" w:rsidRDefault="002321B4" w:rsidP="00A42DB6">
      <w:pPr>
        <w:outlineLvl w:val="2"/>
        <w:rPr>
          <w:rFonts w:ascii="Arial" w:eastAsia="Times New Roman" w:hAnsi="Arial" w:cs="Arial"/>
          <w:b/>
          <w:bCs/>
          <w:color w:val="000000"/>
          <w:sz w:val="27"/>
          <w:szCs w:val="27"/>
          <w:lang w:eastAsia="sv-SE"/>
        </w:rPr>
      </w:pPr>
    </w:p>
    <w:p w14:paraId="68CD5FAD" w14:textId="783F1B7F" w:rsidR="00A42DB6" w:rsidRPr="00A42DB6" w:rsidRDefault="00A42DB6" w:rsidP="00A42DB6">
      <w:pPr>
        <w:outlineLvl w:val="2"/>
        <w:rPr>
          <w:rFonts w:ascii="Arial" w:eastAsia="Times New Roman" w:hAnsi="Arial" w:cs="Arial"/>
          <w:b/>
          <w:bCs/>
          <w:color w:val="000000"/>
          <w:sz w:val="27"/>
          <w:szCs w:val="27"/>
          <w:lang w:eastAsia="sv-SE"/>
        </w:rPr>
      </w:pPr>
      <w:r w:rsidRPr="00A42DB6">
        <w:rPr>
          <w:rFonts w:ascii="Arial" w:eastAsia="Times New Roman" w:hAnsi="Arial" w:cs="Arial"/>
          <w:b/>
          <w:bCs/>
          <w:color w:val="000000"/>
          <w:sz w:val="27"/>
          <w:szCs w:val="27"/>
          <w:lang w:eastAsia="sv-SE"/>
        </w:rPr>
        <w:t>Personal </w:t>
      </w:r>
      <w:proofErr w:type="spellStart"/>
      <w:r w:rsidRPr="00A42DB6">
        <w:rPr>
          <w:rFonts w:ascii="Arial" w:eastAsia="Times New Roman" w:hAnsi="Arial" w:cs="Arial"/>
          <w:b/>
          <w:bCs/>
          <w:color w:val="000000"/>
          <w:sz w:val="27"/>
          <w:szCs w:val="27"/>
          <w:lang w:eastAsia="sv-SE"/>
        </w:rPr>
        <w:t>details</w:t>
      </w:r>
      <w:proofErr w:type="spellEnd"/>
      <w:r w:rsidRPr="00A42DB6">
        <w:rPr>
          <w:rFonts w:ascii="Arial" w:eastAsia="Times New Roman" w:hAnsi="Arial" w:cs="Arial"/>
          <w:b/>
          <w:bCs/>
          <w:color w:val="000000"/>
          <w:sz w:val="27"/>
          <w:szCs w:val="27"/>
          <w:lang w:eastAsia="sv-SE"/>
        </w:rPr>
        <w:t> of </w:t>
      </w:r>
      <w:proofErr w:type="spellStart"/>
      <w:r w:rsidRPr="00A42DB6">
        <w:rPr>
          <w:rFonts w:ascii="Arial" w:eastAsia="Times New Roman" w:hAnsi="Arial" w:cs="Arial"/>
          <w:b/>
          <w:bCs/>
          <w:color w:val="000000"/>
          <w:sz w:val="27"/>
          <w:szCs w:val="27"/>
          <w:lang w:eastAsia="sv-SE"/>
        </w:rPr>
        <w:t>applicant</w:t>
      </w:r>
      <w:proofErr w:type="spellEnd"/>
    </w:p>
    <w:tbl>
      <w:tblPr>
        <w:tblW w:w="0" w:type="auto"/>
        <w:tblCellSpacing w:w="15" w:type="dxa"/>
        <w:tblCellMar>
          <w:left w:w="0" w:type="dxa"/>
          <w:right w:w="0" w:type="dxa"/>
        </w:tblCellMar>
        <w:tblLook w:val="04A0" w:firstRow="1" w:lastRow="0" w:firstColumn="1" w:lastColumn="0" w:noHBand="0" w:noVBand="1"/>
      </w:tblPr>
      <w:tblGrid>
        <w:gridCol w:w="1705"/>
        <w:gridCol w:w="6085"/>
      </w:tblGrid>
      <w:tr w:rsidR="00A42DB6" w:rsidRPr="00A42DB6" w14:paraId="55EED1F9" w14:textId="77777777">
        <w:trPr>
          <w:tblCellSpacing w:w="15" w:type="dxa"/>
        </w:trPr>
        <w:tc>
          <w:tcPr>
            <w:tcW w:w="0" w:type="auto"/>
            <w:tcMar>
              <w:top w:w="105" w:type="dxa"/>
              <w:left w:w="20" w:type="dxa"/>
              <w:bottom w:w="20" w:type="dxa"/>
              <w:right w:w="20" w:type="dxa"/>
            </w:tcMar>
            <w:hideMark/>
          </w:tcPr>
          <w:p w14:paraId="29DC51EE" w14:textId="77777777" w:rsidR="00A42DB6" w:rsidRPr="00A42DB6" w:rsidRDefault="00A42DB6" w:rsidP="00A42DB6">
            <w:pPr>
              <w:rPr>
                <w:rFonts w:ascii="Arial" w:eastAsia="Times New Roman" w:hAnsi="Arial" w:cs="Arial"/>
                <w:sz w:val="27"/>
                <w:szCs w:val="27"/>
                <w:lang w:eastAsia="sv-SE"/>
              </w:rPr>
            </w:pPr>
            <w:proofErr w:type="spellStart"/>
            <w:r w:rsidRPr="00A42DB6">
              <w:rPr>
                <w:rFonts w:ascii="Arial" w:eastAsia="Times New Roman" w:hAnsi="Arial" w:cs="Arial"/>
                <w:color w:val="000000"/>
                <w:sz w:val="27"/>
                <w:szCs w:val="27"/>
                <w:lang w:eastAsia="sv-SE"/>
              </w:rPr>
              <w:t>Title</w:t>
            </w:r>
            <w:proofErr w:type="spellEnd"/>
            <w:r w:rsidRPr="00A42DB6">
              <w:rPr>
                <w:rFonts w:ascii="Arial" w:eastAsia="Times New Roman" w:hAnsi="Arial" w:cs="Arial"/>
                <w:color w:val="000000"/>
                <w:sz w:val="27"/>
                <w:szCs w:val="27"/>
                <w:lang w:eastAsia="sv-SE"/>
              </w:rPr>
              <w:t> (Dr/</w:t>
            </w:r>
            <w:proofErr w:type="spellStart"/>
            <w:r w:rsidRPr="00A42DB6">
              <w:rPr>
                <w:rFonts w:ascii="Arial" w:eastAsia="Times New Roman" w:hAnsi="Arial" w:cs="Arial"/>
                <w:color w:val="000000"/>
                <w:sz w:val="27"/>
                <w:szCs w:val="27"/>
                <w:lang w:eastAsia="sv-SE"/>
              </w:rPr>
              <w:t>Prof</w:t>
            </w:r>
            <w:proofErr w:type="spellEnd"/>
            <w:r w:rsidRPr="00A42DB6">
              <w:rPr>
                <w:rFonts w:ascii="Arial" w:eastAsia="Times New Roman" w:hAnsi="Arial" w:cs="Arial"/>
                <w:color w:val="000000"/>
                <w:sz w:val="27"/>
                <w:szCs w:val="27"/>
                <w:lang w:eastAsia="sv-SE"/>
              </w:rPr>
              <w:t>)</w:t>
            </w:r>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22C2D809"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043FE863" w14:textId="77777777" w:rsidR="00A42DB6" w:rsidRPr="00A42DB6" w:rsidRDefault="00A42DB6" w:rsidP="00A42DB6">
                  <w:pPr>
                    <w:rPr>
                      <w:rFonts w:ascii="Arial" w:eastAsia="Times New Roman" w:hAnsi="Arial" w:cs="Arial"/>
                      <w:sz w:val="24"/>
                      <w:szCs w:val="24"/>
                      <w:lang w:eastAsia="sv-SE"/>
                    </w:rPr>
                  </w:pPr>
                </w:p>
              </w:tc>
            </w:tr>
          </w:tbl>
          <w:p w14:paraId="27E6A258" w14:textId="77777777" w:rsidR="00A42DB6" w:rsidRPr="00A42DB6" w:rsidRDefault="00A42DB6" w:rsidP="00A42DB6">
            <w:pPr>
              <w:rPr>
                <w:rFonts w:ascii="Arial" w:eastAsia="Times New Roman" w:hAnsi="Arial" w:cs="Arial"/>
                <w:sz w:val="24"/>
                <w:szCs w:val="24"/>
                <w:lang w:eastAsia="sv-SE"/>
              </w:rPr>
            </w:pPr>
          </w:p>
        </w:tc>
      </w:tr>
      <w:tr w:rsidR="00A42DB6" w:rsidRPr="00A42DB6" w14:paraId="7170ABE8" w14:textId="77777777">
        <w:trPr>
          <w:tblCellSpacing w:w="15" w:type="dxa"/>
        </w:trPr>
        <w:tc>
          <w:tcPr>
            <w:tcW w:w="0" w:type="auto"/>
            <w:tcMar>
              <w:top w:w="105" w:type="dxa"/>
              <w:left w:w="20" w:type="dxa"/>
              <w:bottom w:w="20" w:type="dxa"/>
              <w:right w:w="20" w:type="dxa"/>
            </w:tcMar>
            <w:hideMark/>
          </w:tcPr>
          <w:p w14:paraId="45FA2CA7" w14:textId="77777777" w:rsidR="00A42DB6" w:rsidRPr="00A42DB6" w:rsidRDefault="00A42DB6" w:rsidP="00A42DB6">
            <w:pPr>
              <w:rPr>
                <w:rFonts w:ascii="Arial" w:eastAsia="Times New Roman" w:hAnsi="Arial" w:cs="Arial"/>
                <w:sz w:val="27"/>
                <w:szCs w:val="27"/>
                <w:lang w:eastAsia="sv-SE"/>
              </w:rPr>
            </w:pPr>
            <w:proofErr w:type="spellStart"/>
            <w:r w:rsidRPr="00A42DB6">
              <w:rPr>
                <w:rFonts w:ascii="Arial" w:eastAsia="Times New Roman" w:hAnsi="Arial" w:cs="Arial"/>
                <w:color w:val="000000"/>
                <w:sz w:val="27"/>
                <w:szCs w:val="27"/>
                <w:lang w:eastAsia="sv-SE"/>
              </w:rPr>
              <w:t>First</w:t>
            </w:r>
            <w:proofErr w:type="spellEnd"/>
            <w:r w:rsidRPr="00A42DB6">
              <w:rPr>
                <w:rFonts w:ascii="Arial" w:eastAsia="Times New Roman" w:hAnsi="Arial" w:cs="Arial"/>
                <w:color w:val="000000"/>
                <w:sz w:val="27"/>
                <w:szCs w:val="27"/>
                <w:lang w:eastAsia="sv-SE"/>
              </w:rPr>
              <w:t> </w:t>
            </w:r>
            <w:proofErr w:type="spellStart"/>
            <w:r w:rsidRPr="00A42DB6">
              <w:rPr>
                <w:rFonts w:ascii="Arial" w:eastAsia="Times New Roman" w:hAnsi="Arial" w:cs="Arial"/>
                <w:color w:val="000000"/>
                <w:sz w:val="27"/>
                <w:szCs w:val="27"/>
                <w:lang w:eastAsia="sv-SE"/>
              </w:rPr>
              <w:t>Name</w:t>
            </w:r>
            <w:proofErr w:type="spellEnd"/>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0C7BD663"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298FCB6D" w14:textId="77777777" w:rsidR="00A42DB6" w:rsidRPr="00A42DB6" w:rsidRDefault="00A42DB6" w:rsidP="00A42DB6">
                  <w:pPr>
                    <w:rPr>
                      <w:rFonts w:ascii="Arial" w:eastAsia="Times New Roman" w:hAnsi="Arial" w:cs="Arial"/>
                      <w:sz w:val="24"/>
                      <w:szCs w:val="24"/>
                      <w:lang w:eastAsia="sv-SE"/>
                    </w:rPr>
                  </w:pPr>
                </w:p>
              </w:tc>
            </w:tr>
          </w:tbl>
          <w:p w14:paraId="05DC59E0" w14:textId="77777777" w:rsidR="00A42DB6" w:rsidRPr="00A42DB6" w:rsidRDefault="00A42DB6" w:rsidP="00A42DB6">
            <w:pPr>
              <w:rPr>
                <w:rFonts w:ascii="Arial" w:eastAsia="Times New Roman" w:hAnsi="Arial" w:cs="Arial"/>
                <w:sz w:val="24"/>
                <w:szCs w:val="24"/>
                <w:lang w:eastAsia="sv-SE"/>
              </w:rPr>
            </w:pPr>
          </w:p>
        </w:tc>
      </w:tr>
      <w:tr w:rsidR="00A42DB6" w:rsidRPr="00A42DB6" w14:paraId="2B53C87B" w14:textId="77777777">
        <w:trPr>
          <w:tblCellSpacing w:w="15" w:type="dxa"/>
        </w:trPr>
        <w:tc>
          <w:tcPr>
            <w:tcW w:w="0" w:type="auto"/>
            <w:tcMar>
              <w:top w:w="105" w:type="dxa"/>
              <w:left w:w="20" w:type="dxa"/>
              <w:bottom w:w="20" w:type="dxa"/>
              <w:right w:w="20" w:type="dxa"/>
            </w:tcMar>
            <w:hideMark/>
          </w:tcPr>
          <w:p w14:paraId="0A7FD2B4"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Last </w:t>
            </w:r>
            <w:proofErr w:type="spellStart"/>
            <w:r w:rsidRPr="00A42DB6">
              <w:rPr>
                <w:rFonts w:ascii="Arial" w:eastAsia="Times New Roman" w:hAnsi="Arial" w:cs="Arial"/>
                <w:color w:val="000000"/>
                <w:sz w:val="27"/>
                <w:szCs w:val="27"/>
                <w:lang w:eastAsia="sv-SE"/>
              </w:rPr>
              <w:t>Name</w:t>
            </w:r>
            <w:proofErr w:type="spellEnd"/>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271AED99"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64C2FAC3" w14:textId="77777777" w:rsidR="00A42DB6" w:rsidRPr="00A42DB6" w:rsidRDefault="00A42DB6" w:rsidP="00A42DB6">
                  <w:pPr>
                    <w:rPr>
                      <w:rFonts w:ascii="Arial" w:eastAsia="Times New Roman" w:hAnsi="Arial" w:cs="Arial"/>
                      <w:sz w:val="24"/>
                      <w:szCs w:val="24"/>
                      <w:lang w:eastAsia="sv-SE"/>
                    </w:rPr>
                  </w:pPr>
                </w:p>
              </w:tc>
            </w:tr>
          </w:tbl>
          <w:p w14:paraId="4F19C97E" w14:textId="77777777" w:rsidR="00A42DB6" w:rsidRPr="00A42DB6" w:rsidRDefault="00A42DB6" w:rsidP="00A42DB6">
            <w:pPr>
              <w:rPr>
                <w:rFonts w:ascii="Arial" w:eastAsia="Times New Roman" w:hAnsi="Arial" w:cs="Arial"/>
                <w:sz w:val="24"/>
                <w:szCs w:val="24"/>
                <w:lang w:eastAsia="sv-SE"/>
              </w:rPr>
            </w:pPr>
          </w:p>
        </w:tc>
      </w:tr>
      <w:tr w:rsidR="00A42DB6" w:rsidRPr="00A42DB6" w14:paraId="75000387" w14:textId="77777777">
        <w:trPr>
          <w:tblCellSpacing w:w="15" w:type="dxa"/>
        </w:trPr>
        <w:tc>
          <w:tcPr>
            <w:tcW w:w="0" w:type="auto"/>
            <w:tcMar>
              <w:top w:w="105" w:type="dxa"/>
              <w:left w:w="20" w:type="dxa"/>
              <w:bottom w:w="20" w:type="dxa"/>
              <w:right w:w="20" w:type="dxa"/>
            </w:tcMar>
            <w:hideMark/>
          </w:tcPr>
          <w:p w14:paraId="483EEB21"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Position</w:t>
            </w:r>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14FE8BF6"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30CF1FAA" w14:textId="77777777" w:rsidR="00A42DB6" w:rsidRPr="00A42DB6" w:rsidRDefault="00A42DB6" w:rsidP="00A42DB6">
                  <w:pPr>
                    <w:rPr>
                      <w:rFonts w:ascii="Arial" w:eastAsia="Times New Roman" w:hAnsi="Arial" w:cs="Arial"/>
                      <w:sz w:val="24"/>
                      <w:szCs w:val="24"/>
                      <w:lang w:eastAsia="sv-SE"/>
                    </w:rPr>
                  </w:pPr>
                </w:p>
              </w:tc>
            </w:tr>
          </w:tbl>
          <w:p w14:paraId="044C0F9F" w14:textId="77777777" w:rsidR="00A42DB6" w:rsidRPr="00A42DB6" w:rsidRDefault="00A42DB6" w:rsidP="00A42DB6">
            <w:pPr>
              <w:rPr>
                <w:rFonts w:ascii="Arial" w:eastAsia="Times New Roman" w:hAnsi="Arial" w:cs="Arial"/>
                <w:sz w:val="24"/>
                <w:szCs w:val="24"/>
                <w:lang w:eastAsia="sv-SE"/>
              </w:rPr>
            </w:pPr>
          </w:p>
        </w:tc>
      </w:tr>
      <w:tr w:rsidR="00A42DB6" w:rsidRPr="00A42DB6" w14:paraId="54B83406" w14:textId="77777777">
        <w:trPr>
          <w:tblCellSpacing w:w="15" w:type="dxa"/>
        </w:trPr>
        <w:tc>
          <w:tcPr>
            <w:tcW w:w="0" w:type="auto"/>
            <w:tcMar>
              <w:top w:w="105" w:type="dxa"/>
              <w:left w:w="20" w:type="dxa"/>
              <w:bottom w:w="20" w:type="dxa"/>
              <w:right w:w="20" w:type="dxa"/>
            </w:tcMar>
            <w:hideMark/>
          </w:tcPr>
          <w:p w14:paraId="1C9437CC"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Email</w:t>
            </w:r>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4FF05FAD"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7D2D5A5B" w14:textId="77777777" w:rsidR="00A42DB6" w:rsidRPr="00A42DB6" w:rsidRDefault="00A42DB6" w:rsidP="00A42DB6">
                  <w:pPr>
                    <w:rPr>
                      <w:rFonts w:ascii="Arial" w:eastAsia="Times New Roman" w:hAnsi="Arial" w:cs="Arial"/>
                      <w:sz w:val="24"/>
                      <w:szCs w:val="24"/>
                      <w:lang w:eastAsia="sv-SE"/>
                    </w:rPr>
                  </w:pPr>
                </w:p>
              </w:tc>
            </w:tr>
          </w:tbl>
          <w:p w14:paraId="53934B2F" w14:textId="77777777" w:rsidR="00A42DB6" w:rsidRPr="00A42DB6" w:rsidRDefault="00A42DB6" w:rsidP="00A42DB6">
            <w:pPr>
              <w:rPr>
                <w:rFonts w:ascii="Arial" w:eastAsia="Times New Roman" w:hAnsi="Arial" w:cs="Arial"/>
                <w:sz w:val="24"/>
                <w:szCs w:val="24"/>
                <w:lang w:eastAsia="sv-SE"/>
              </w:rPr>
            </w:pPr>
          </w:p>
        </w:tc>
      </w:tr>
    </w:tbl>
    <w:p w14:paraId="449B91F4" w14:textId="77777777" w:rsidR="002321B4" w:rsidRDefault="002321B4" w:rsidP="00A42DB6">
      <w:pPr>
        <w:outlineLvl w:val="2"/>
        <w:rPr>
          <w:rFonts w:ascii="Arial" w:eastAsia="Times New Roman" w:hAnsi="Arial" w:cs="Arial"/>
          <w:b/>
          <w:bCs/>
          <w:color w:val="000000"/>
          <w:sz w:val="27"/>
          <w:szCs w:val="27"/>
          <w:lang w:eastAsia="sv-SE"/>
        </w:rPr>
      </w:pPr>
    </w:p>
    <w:p w14:paraId="39B09DE0" w14:textId="5D3B3CE2" w:rsidR="00A42DB6" w:rsidRPr="00A42DB6" w:rsidRDefault="00A42DB6" w:rsidP="00A42DB6">
      <w:pPr>
        <w:outlineLvl w:val="2"/>
        <w:rPr>
          <w:rFonts w:ascii="Arial" w:eastAsia="Times New Roman" w:hAnsi="Arial" w:cs="Arial"/>
          <w:b/>
          <w:bCs/>
          <w:color w:val="000000"/>
          <w:sz w:val="27"/>
          <w:szCs w:val="27"/>
          <w:lang w:eastAsia="sv-SE"/>
        </w:rPr>
      </w:pPr>
      <w:proofErr w:type="spellStart"/>
      <w:r w:rsidRPr="00A42DB6">
        <w:rPr>
          <w:rFonts w:ascii="Arial" w:eastAsia="Times New Roman" w:hAnsi="Arial" w:cs="Arial"/>
          <w:b/>
          <w:bCs/>
          <w:color w:val="000000"/>
          <w:sz w:val="27"/>
          <w:szCs w:val="27"/>
          <w:lang w:eastAsia="sv-SE"/>
        </w:rPr>
        <w:t>School</w:t>
      </w:r>
      <w:proofErr w:type="spellEnd"/>
    </w:p>
    <w:tbl>
      <w:tblPr>
        <w:tblW w:w="0" w:type="auto"/>
        <w:tblCellSpacing w:w="15" w:type="dxa"/>
        <w:tblCellMar>
          <w:left w:w="0" w:type="dxa"/>
          <w:right w:w="0" w:type="dxa"/>
        </w:tblCellMar>
        <w:tblLook w:val="04A0" w:firstRow="1" w:lastRow="0" w:firstColumn="1" w:lastColumn="0" w:noHBand="0" w:noVBand="1"/>
      </w:tblPr>
      <w:tblGrid>
        <w:gridCol w:w="6100"/>
      </w:tblGrid>
      <w:tr w:rsidR="00A42DB6" w:rsidRPr="00A42DB6" w14:paraId="27233D86" w14:textId="77777777">
        <w:trPr>
          <w:tblCellSpacing w:w="15" w:type="dxa"/>
        </w:trPr>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30CA1AC4"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47A57018" w14:textId="77777777" w:rsidR="00A42DB6" w:rsidRPr="00A42DB6" w:rsidRDefault="00A42DB6" w:rsidP="00A42DB6">
                  <w:pPr>
                    <w:rPr>
                      <w:rFonts w:ascii="Arial" w:eastAsia="Times New Roman" w:hAnsi="Arial" w:cs="Arial"/>
                      <w:color w:val="000000"/>
                      <w:sz w:val="24"/>
                      <w:szCs w:val="24"/>
                      <w:lang w:eastAsia="sv-SE"/>
                    </w:rPr>
                  </w:pPr>
                </w:p>
              </w:tc>
            </w:tr>
          </w:tbl>
          <w:p w14:paraId="5471A712" w14:textId="77777777" w:rsidR="00A42DB6" w:rsidRPr="00A42DB6" w:rsidRDefault="00A42DB6" w:rsidP="00A42DB6">
            <w:pPr>
              <w:rPr>
                <w:rFonts w:ascii="Arial" w:eastAsia="Times New Roman" w:hAnsi="Arial" w:cs="Arial"/>
                <w:sz w:val="24"/>
                <w:szCs w:val="24"/>
                <w:lang w:eastAsia="sv-SE"/>
              </w:rPr>
            </w:pPr>
          </w:p>
        </w:tc>
      </w:tr>
    </w:tbl>
    <w:p w14:paraId="1B7E4F75" w14:textId="77777777" w:rsidR="002321B4" w:rsidRDefault="002321B4" w:rsidP="00A42DB6">
      <w:pPr>
        <w:outlineLvl w:val="2"/>
        <w:rPr>
          <w:rFonts w:ascii="Arial" w:eastAsia="Times New Roman" w:hAnsi="Arial" w:cs="Arial"/>
          <w:b/>
          <w:bCs/>
          <w:color w:val="000000"/>
          <w:sz w:val="27"/>
          <w:szCs w:val="27"/>
          <w:lang w:eastAsia="sv-SE"/>
        </w:rPr>
      </w:pPr>
    </w:p>
    <w:p w14:paraId="0DFC0B4F" w14:textId="20ACAD3A" w:rsidR="00A42DB6" w:rsidRPr="00A42DB6" w:rsidRDefault="00A42DB6" w:rsidP="00A42DB6">
      <w:pPr>
        <w:outlineLvl w:val="2"/>
        <w:rPr>
          <w:rFonts w:ascii="Arial" w:eastAsia="Times New Roman" w:hAnsi="Arial" w:cs="Arial"/>
          <w:b/>
          <w:bCs/>
          <w:color w:val="000000"/>
          <w:sz w:val="27"/>
          <w:szCs w:val="27"/>
          <w:lang w:eastAsia="sv-SE"/>
        </w:rPr>
      </w:pPr>
      <w:r w:rsidRPr="00A42DB6">
        <w:rPr>
          <w:rFonts w:ascii="Arial" w:eastAsia="Times New Roman" w:hAnsi="Arial" w:cs="Arial"/>
          <w:b/>
          <w:bCs/>
          <w:color w:val="000000"/>
          <w:sz w:val="27"/>
          <w:szCs w:val="27"/>
          <w:lang w:eastAsia="sv-SE"/>
        </w:rPr>
        <w:t>Department</w:t>
      </w:r>
    </w:p>
    <w:tbl>
      <w:tblPr>
        <w:tblW w:w="0" w:type="auto"/>
        <w:tblCellSpacing w:w="15" w:type="dxa"/>
        <w:tblCellMar>
          <w:left w:w="0" w:type="dxa"/>
          <w:right w:w="0" w:type="dxa"/>
        </w:tblCellMar>
        <w:tblLook w:val="04A0" w:firstRow="1" w:lastRow="0" w:firstColumn="1" w:lastColumn="0" w:noHBand="0" w:noVBand="1"/>
      </w:tblPr>
      <w:tblGrid>
        <w:gridCol w:w="6100"/>
      </w:tblGrid>
      <w:tr w:rsidR="00A42DB6" w:rsidRPr="00A42DB6" w14:paraId="6B50E422" w14:textId="77777777">
        <w:trPr>
          <w:tblCellSpacing w:w="15" w:type="dxa"/>
        </w:trPr>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A42DB6" w:rsidRPr="00A42DB6" w14:paraId="5C85C91F" w14:textId="77777777">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194A9012" w14:textId="77777777" w:rsidR="00A42DB6" w:rsidRPr="00A42DB6" w:rsidRDefault="00A42DB6" w:rsidP="00A42DB6">
                  <w:pPr>
                    <w:rPr>
                      <w:rFonts w:ascii="Arial" w:eastAsia="Times New Roman" w:hAnsi="Arial" w:cs="Arial"/>
                      <w:color w:val="000000"/>
                      <w:sz w:val="24"/>
                      <w:szCs w:val="24"/>
                      <w:lang w:eastAsia="sv-SE"/>
                    </w:rPr>
                  </w:pPr>
                </w:p>
              </w:tc>
            </w:tr>
          </w:tbl>
          <w:p w14:paraId="13818826" w14:textId="77777777" w:rsidR="00A42DB6" w:rsidRPr="00A42DB6" w:rsidRDefault="00A42DB6" w:rsidP="00A42DB6">
            <w:pPr>
              <w:rPr>
                <w:rFonts w:ascii="Arial" w:eastAsia="Times New Roman" w:hAnsi="Arial" w:cs="Arial"/>
                <w:sz w:val="24"/>
                <w:szCs w:val="24"/>
                <w:lang w:eastAsia="sv-SE"/>
              </w:rPr>
            </w:pPr>
          </w:p>
        </w:tc>
      </w:tr>
    </w:tbl>
    <w:p w14:paraId="63951370" w14:textId="77777777" w:rsidR="002321B4" w:rsidRDefault="002321B4" w:rsidP="002321B4">
      <w:pPr>
        <w:shd w:val="clear" w:color="auto" w:fill="FFFFFF"/>
        <w:outlineLvl w:val="1"/>
        <w:rPr>
          <w:rFonts w:ascii="Arial" w:eastAsia="Times New Roman" w:hAnsi="Arial" w:cs="Arial"/>
          <w:b/>
          <w:bCs/>
          <w:color w:val="000000"/>
          <w:sz w:val="36"/>
          <w:szCs w:val="36"/>
          <w:lang w:eastAsia="sv-SE"/>
        </w:rPr>
      </w:pPr>
    </w:p>
    <w:p w14:paraId="32700B22" w14:textId="1083AF3D" w:rsidR="00A42DB6" w:rsidRDefault="00A42DB6" w:rsidP="004814B5">
      <w:pPr>
        <w:pStyle w:val="ListParagraph"/>
        <w:numPr>
          <w:ilvl w:val="0"/>
          <w:numId w:val="24"/>
        </w:numPr>
        <w:shd w:val="clear" w:color="auto" w:fill="FFFFFF"/>
        <w:outlineLvl w:val="1"/>
        <w:rPr>
          <w:rFonts w:ascii="Arial" w:eastAsiaTheme="majorEastAsia" w:hAnsi="Arial" w:cs="Arial"/>
          <w:b/>
          <w:bCs/>
          <w:color w:val="1954A6" w:themeColor="text2"/>
          <w:sz w:val="32"/>
          <w:szCs w:val="32"/>
          <w:u w:val="single"/>
          <w:lang w:val="en-GB"/>
        </w:rPr>
      </w:pPr>
      <w:r w:rsidRPr="00A42DB6">
        <w:rPr>
          <w:rFonts w:ascii="Arial" w:eastAsiaTheme="majorEastAsia" w:hAnsi="Arial" w:cs="Arial"/>
          <w:b/>
          <w:bCs/>
          <w:color w:val="1954A6" w:themeColor="text2"/>
          <w:sz w:val="32"/>
          <w:szCs w:val="32"/>
          <w:u w:val="single"/>
          <w:lang w:val="en-GB"/>
        </w:rPr>
        <w:t>Title of Research Project (</w:t>
      </w:r>
      <w:r w:rsidR="00311504">
        <w:rPr>
          <w:rFonts w:ascii="Arial" w:eastAsiaTheme="majorEastAsia" w:hAnsi="Arial" w:cs="Arial"/>
          <w:b/>
          <w:bCs/>
          <w:color w:val="1954A6" w:themeColor="text2"/>
          <w:sz w:val="32"/>
          <w:szCs w:val="32"/>
          <w:u w:val="single"/>
          <w:lang w:val="en-GB"/>
        </w:rPr>
        <w:t>m</w:t>
      </w:r>
      <w:r w:rsidRPr="00A42DB6">
        <w:rPr>
          <w:rFonts w:ascii="Arial" w:eastAsiaTheme="majorEastAsia" w:hAnsi="Arial" w:cs="Arial"/>
          <w:b/>
          <w:bCs/>
          <w:color w:val="1954A6" w:themeColor="text2"/>
          <w:sz w:val="32"/>
          <w:szCs w:val="32"/>
          <w:u w:val="single"/>
          <w:lang w:val="en-GB"/>
        </w:rPr>
        <w:t>aximum 10 words)</w:t>
      </w:r>
    </w:p>
    <w:p w14:paraId="6E4A0118" w14:textId="77777777" w:rsidR="002321B4" w:rsidRPr="00A42DB6" w:rsidRDefault="002321B4" w:rsidP="002321B4">
      <w:pPr>
        <w:pStyle w:val="ListParagraph"/>
        <w:shd w:val="clear" w:color="auto" w:fill="FFFFFF"/>
        <w:outlineLvl w:val="1"/>
        <w:rPr>
          <w:rFonts w:ascii="Arial" w:eastAsiaTheme="majorEastAsia" w:hAnsi="Arial" w:cs="Arial"/>
          <w:b/>
          <w:bCs/>
          <w:color w:val="1954A6" w:themeColor="text2"/>
          <w:sz w:val="32"/>
          <w:szCs w:val="32"/>
          <w:u w:val="single"/>
          <w:lang w:val="en-GB"/>
        </w:rPr>
      </w:pPr>
    </w:p>
    <w:tbl>
      <w:tblPr>
        <w:tblW w:w="9356" w:type="dxa"/>
        <w:tblCellSpacing w:w="15" w:type="dxa"/>
        <w:tblCellMar>
          <w:left w:w="0" w:type="dxa"/>
          <w:right w:w="0" w:type="dxa"/>
        </w:tblCellMar>
        <w:tblLook w:val="04A0" w:firstRow="1" w:lastRow="0" w:firstColumn="1" w:lastColumn="0" w:noHBand="0" w:noVBand="1"/>
      </w:tblPr>
      <w:tblGrid>
        <w:gridCol w:w="9356"/>
      </w:tblGrid>
      <w:tr w:rsidR="00A42DB6" w:rsidRPr="00B600CF" w14:paraId="7E435AC0" w14:textId="77777777" w:rsidTr="002321B4">
        <w:trPr>
          <w:tblCellSpacing w:w="15" w:type="dxa"/>
        </w:trPr>
        <w:tc>
          <w:tcPr>
            <w:tcW w:w="9296" w:type="dxa"/>
            <w:tcMar>
              <w:top w:w="20" w:type="dxa"/>
              <w:left w:w="20" w:type="dxa"/>
              <w:bottom w:w="20" w:type="dxa"/>
              <w:right w:w="20" w:type="dxa"/>
            </w:tcMar>
            <w:vAlign w:val="center"/>
            <w:hideMark/>
          </w:tcPr>
          <w:tbl>
            <w:tblPr>
              <w:tblW w:w="761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7610"/>
            </w:tblGrid>
            <w:tr w:rsidR="002321B4" w:rsidRPr="00B600CF" w14:paraId="15630181" w14:textId="77777777" w:rsidTr="002321B4">
              <w:trPr>
                <w:trHeight w:val="375"/>
                <w:tblCellSpacing w:w="15" w:type="dxa"/>
              </w:trPr>
              <w:tc>
                <w:tcPr>
                  <w:tcW w:w="7550" w:type="dxa"/>
                  <w:tcBorders>
                    <w:top w:val="nil"/>
                    <w:left w:val="nil"/>
                    <w:bottom w:val="nil"/>
                    <w:right w:val="nil"/>
                  </w:tcBorders>
                  <w:tcMar>
                    <w:top w:w="15" w:type="dxa"/>
                    <w:left w:w="15" w:type="dxa"/>
                    <w:bottom w:w="15" w:type="dxa"/>
                    <w:right w:w="15" w:type="dxa"/>
                  </w:tcMar>
                  <w:vAlign w:val="center"/>
                  <w:hideMark/>
                </w:tcPr>
                <w:p w14:paraId="2A518B8A" w14:textId="77777777" w:rsidR="002321B4" w:rsidRPr="00A42DB6" w:rsidRDefault="002321B4" w:rsidP="002321B4">
                  <w:pPr>
                    <w:rPr>
                      <w:rFonts w:ascii="Arial" w:eastAsia="Times New Roman" w:hAnsi="Arial" w:cs="Arial"/>
                      <w:sz w:val="24"/>
                      <w:szCs w:val="24"/>
                      <w:lang w:val="en-US" w:eastAsia="sv-SE"/>
                    </w:rPr>
                  </w:pPr>
                </w:p>
              </w:tc>
            </w:tr>
          </w:tbl>
          <w:p w14:paraId="21FCE755" w14:textId="77777777" w:rsidR="00A42DB6" w:rsidRPr="00A42DB6" w:rsidRDefault="00A42DB6" w:rsidP="00A42DB6">
            <w:pPr>
              <w:rPr>
                <w:rFonts w:ascii="Arial" w:eastAsia="Times New Roman" w:hAnsi="Arial" w:cs="Arial"/>
                <w:sz w:val="24"/>
                <w:szCs w:val="24"/>
                <w:lang w:val="en-US" w:eastAsia="sv-SE"/>
              </w:rPr>
            </w:pPr>
          </w:p>
        </w:tc>
      </w:tr>
    </w:tbl>
    <w:p w14:paraId="122619A6" w14:textId="77777777" w:rsidR="002321B4" w:rsidRDefault="002321B4" w:rsidP="00A42DB6">
      <w:pPr>
        <w:outlineLvl w:val="2"/>
        <w:rPr>
          <w:rFonts w:ascii="Arial" w:eastAsia="Times New Roman" w:hAnsi="Arial" w:cs="Arial"/>
          <w:b/>
          <w:bCs/>
          <w:color w:val="000000"/>
          <w:sz w:val="27"/>
          <w:szCs w:val="27"/>
          <w:lang w:val="en-US" w:eastAsia="sv-SE"/>
        </w:rPr>
      </w:pPr>
    </w:p>
    <w:p w14:paraId="78FD84C3" w14:textId="6EE50EE8" w:rsidR="00A42DB6" w:rsidRPr="00A42DB6" w:rsidRDefault="00A42DB6" w:rsidP="00A42DB6">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Key Words</w:t>
      </w:r>
      <w:r w:rsidR="00D8414A">
        <w:rPr>
          <w:rFonts w:ascii="Arial" w:eastAsia="Times New Roman" w:hAnsi="Arial" w:cs="Arial"/>
          <w:b/>
          <w:bCs/>
          <w:color w:val="000000"/>
          <w:sz w:val="27"/>
          <w:szCs w:val="27"/>
          <w:lang w:val="en-US" w:eastAsia="sv-SE"/>
        </w:rPr>
        <w:t xml:space="preserve">:  </w:t>
      </w:r>
      <w:r w:rsidRPr="00A42DB6">
        <w:rPr>
          <w:rFonts w:ascii="Arial" w:eastAsia="Times New Roman" w:hAnsi="Arial" w:cs="Arial"/>
          <w:b/>
          <w:bCs/>
          <w:color w:val="000000"/>
          <w:sz w:val="27"/>
          <w:szCs w:val="27"/>
          <w:lang w:val="en-US" w:eastAsia="sv-SE"/>
        </w:rPr>
        <w:t>Please provide 4</w:t>
      </w:r>
      <w:r w:rsidR="002321B4">
        <w:rPr>
          <w:rFonts w:ascii="Arial" w:eastAsia="Times New Roman" w:hAnsi="Arial" w:cs="Arial"/>
          <w:b/>
          <w:bCs/>
          <w:color w:val="000000"/>
          <w:sz w:val="27"/>
          <w:szCs w:val="27"/>
          <w:lang w:val="en-US" w:eastAsia="sv-SE"/>
        </w:rPr>
        <w:t xml:space="preserve"> – </w:t>
      </w:r>
      <w:r w:rsidR="00D8414A">
        <w:rPr>
          <w:rFonts w:ascii="Arial" w:eastAsia="Times New Roman" w:hAnsi="Arial" w:cs="Arial"/>
          <w:b/>
          <w:bCs/>
          <w:color w:val="000000"/>
          <w:sz w:val="27"/>
          <w:szCs w:val="27"/>
          <w:lang w:val="en-US" w:eastAsia="sv-SE"/>
        </w:rPr>
        <w:t>6</w:t>
      </w:r>
      <w:r w:rsidRPr="00A42DB6">
        <w:rPr>
          <w:rFonts w:ascii="Arial" w:eastAsia="Times New Roman" w:hAnsi="Arial" w:cs="Arial"/>
          <w:b/>
          <w:bCs/>
          <w:color w:val="000000"/>
          <w:sz w:val="27"/>
          <w:szCs w:val="27"/>
          <w:lang w:val="en-US" w:eastAsia="sv-SE"/>
        </w:rPr>
        <w:t xml:space="preserve"> keywords to represent the main topic of your proposed project</w:t>
      </w:r>
    </w:p>
    <w:tbl>
      <w:tblPr>
        <w:tblW w:w="0" w:type="auto"/>
        <w:tblCellSpacing w:w="15" w:type="dxa"/>
        <w:tblCellMar>
          <w:left w:w="0" w:type="dxa"/>
          <w:right w:w="0" w:type="dxa"/>
        </w:tblCellMar>
        <w:tblLook w:val="04A0" w:firstRow="1" w:lastRow="0" w:firstColumn="1" w:lastColumn="0" w:noHBand="0" w:noVBand="1"/>
      </w:tblPr>
      <w:tblGrid>
        <w:gridCol w:w="219"/>
        <w:gridCol w:w="1460"/>
        <w:gridCol w:w="1475"/>
      </w:tblGrid>
      <w:tr w:rsidR="00A42DB6" w:rsidRPr="00A42DB6" w14:paraId="6CCFE1D6" w14:textId="77777777">
        <w:trPr>
          <w:tblCellSpacing w:w="15" w:type="dxa"/>
        </w:trPr>
        <w:tc>
          <w:tcPr>
            <w:tcW w:w="0" w:type="auto"/>
            <w:tcMar>
              <w:top w:w="105" w:type="dxa"/>
              <w:left w:w="20" w:type="dxa"/>
              <w:bottom w:w="20" w:type="dxa"/>
              <w:right w:w="20" w:type="dxa"/>
            </w:tcMar>
            <w:hideMark/>
          </w:tcPr>
          <w:p w14:paraId="30DB2759" w14:textId="77777777" w:rsidR="00A42DB6" w:rsidRPr="00A42DB6" w:rsidRDefault="00A42DB6" w:rsidP="00A42DB6">
            <w:pPr>
              <w:rPr>
                <w:rFonts w:ascii="Arial" w:eastAsia="Times New Roman" w:hAnsi="Arial" w:cs="Arial"/>
                <w:sz w:val="24"/>
                <w:szCs w:val="24"/>
                <w:lang w:eastAsia="sv-SE"/>
              </w:rPr>
            </w:pPr>
            <w:r w:rsidRPr="00A42DB6">
              <w:rPr>
                <w:rFonts w:ascii="Arial" w:eastAsia="Times New Roman" w:hAnsi="Arial" w:cs="Arial"/>
                <w:color w:val="000000"/>
                <w:sz w:val="24"/>
                <w:szCs w:val="24"/>
                <w:lang w:eastAsia="sv-SE"/>
              </w:rPr>
              <w:t>1</w:t>
            </w:r>
          </w:p>
        </w:tc>
        <w:tc>
          <w:tcPr>
            <w:tcW w:w="0" w:type="auto"/>
            <w:gridSpan w:val="2"/>
            <w:tcMar>
              <w:top w:w="20" w:type="dxa"/>
              <w:left w:w="20" w:type="dxa"/>
              <w:bottom w:w="20" w:type="dxa"/>
              <w:right w:w="20" w:type="dxa"/>
            </w:tcMar>
            <w:vAlign w:val="center"/>
            <w:hideMark/>
          </w:tcPr>
          <w:tbl>
            <w:tblPr>
              <w:tblW w:w="285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2850"/>
            </w:tblGrid>
            <w:tr w:rsidR="00A42DB6" w:rsidRPr="00A42DB6" w14:paraId="177C79B2" w14:textId="77777777">
              <w:trPr>
                <w:trHeight w:val="375"/>
                <w:tblCellSpacing w:w="15" w:type="dxa"/>
              </w:trPr>
              <w:tc>
                <w:tcPr>
                  <w:tcW w:w="2850" w:type="dxa"/>
                  <w:tcBorders>
                    <w:top w:val="nil"/>
                    <w:left w:val="nil"/>
                    <w:bottom w:val="nil"/>
                    <w:right w:val="nil"/>
                  </w:tcBorders>
                  <w:tcMar>
                    <w:top w:w="15" w:type="dxa"/>
                    <w:left w:w="15" w:type="dxa"/>
                    <w:bottom w:w="15" w:type="dxa"/>
                    <w:right w:w="15" w:type="dxa"/>
                  </w:tcMar>
                  <w:vAlign w:val="center"/>
                  <w:hideMark/>
                </w:tcPr>
                <w:p w14:paraId="62815A92" w14:textId="77777777" w:rsidR="00A42DB6" w:rsidRPr="00A42DB6" w:rsidRDefault="00A42DB6" w:rsidP="00A42DB6">
                  <w:pPr>
                    <w:rPr>
                      <w:rFonts w:ascii="Arial" w:eastAsia="Times New Roman" w:hAnsi="Arial" w:cs="Arial"/>
                      <w:sz w:val="24"/>
                      <w:szCs w:val="24"/>
                      <w:lang w:eastAsia="sv-SE"/>
                    </w:rPr>
                  </w:pPr>
                </w:p>
              </w:tc>
            </w:tr>
          </w:tbl>
          <w:p w14:paraId="1D554F4C" w14:textId="77777777" w:rsidR="00A42DB6" w:rsidRPr="00A42DB6" w:rsidRDefault="00A42DB6" w:rsidP="00A42DB6">
            <w:pPr>
              <w:rPr>
                <w:rFonts w:ascii="Arial" w:eastAsia="Times New Roman" w:hAnsi="Arial" w:cs="Arial"/>
                <w:sz w:val="24"/>
                <w:szCs w:val="24"/>
                <w:lang w:eastAsia="sv-SE"/>
              </w:rPr>
            </w:pPr>
          </w:p>
        </w:tc>
      </w:tr>
      <w:tr w:rsidR="00A42DB6" w:rsidRPr="00A42DB6" w14:paraId="3B4CA6C1" w14:textId="77777777">
        <w:trPr>
          <w:tblCellSpacing w:w="15" w:type="dxa"/>
        </w:trPr>
        <w:tc>
          <w:tcPr>
            <w:tcW w:w="0" w:type="auto"/>
            <w:tcMar>
              <w:top w:w="105" w:type="dxa"/>
              <w:left w:w="20" w:type="dxa"/>
              <w:bottom w:w="20" w:type="dxa"/>
              <w:right w:w="20" w:type="dxa"/>
            </w:tcMar>
            <w:hideMark/>
          </w:tcPr>
          <w:p w14:paraId="7E17B6AA" w14:textId="77777777" w:rsidR="00A42DB6" w:rsidRPr="00A42DB6" w:rsidRDefault="00A42DB6" w:rsidP="00A42DB6">
            <w:pPr>
              <w:rPr>
                <w:rFonts w:ascii="Arial" w:eastAsia="Times New Roman" w:hAnsi="Arial" w:cs="Arial"/>
                <w:sz w:val="24"/>
                <w:szCs w:val="24"/>
                <w:lang w:eastAsia="sv-SE"/>
              </w:rPr>
            </w:pPr>
            <w:r w:rsidRPr="00A42DB6">
              <w:rPr>
                <w:rFonts w:ascii="Arial" w:eastAsia="Times New Roman" w:hAnsi="Arial" w:cs="Arial"/>
                <w:color w:val="000000"/>
                <w:sz w:val="24"/>
                <w:szCs w:val="24"/>
                <w:lang w:eastAsia="sv-SE"/>
              </w:rPr>
              <w:t>2</w:t>
            </w:r>
          </w:p>
        </w:tc>
        <w:tc>
          <w:tcPr>
            <w:tcW w:w="0" w:type="auto"/>
            <w:gridSpan w:val="2"/>
            <w:tcMar>
              <w:top w:w="20" w:type="dxa"/>
              <w:left w:w="20" w:type="dxa"/>
              <w:bottom w:w="20" w:type="dxa"/>
              <w:right w:w="20" w:type="dxa"/>
            </w:tcMar>
            <w:vAlign w:val="center"/>
            <w:hideMark/>
          </w:tcPr>
          <w:tbl>
            <w:tblPr>
              <w:tblW w:w="285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2850"/>
            </w:tblGrid>
            <w:tr w:rsidR="00A42DB6" w:rsidRPr="00A42DB6" w14:paraId="79C18E40" w14:textId="77777777">
              <w:trPr>
                <w:trHeight w:val="375"/>
                <w:tblCellSpacing w:w="15" w:type="dxa"/>
              </w:trPr>
              <w:tc>
                <w:tcPr>
                  <w:tcW w:w="2850" w:type="dxa"/>
                  <w:tcBorders>
                    <w:top w:val="nil"/>
                    <w:left w:val="nil"/>
                    <w:bottom w:val="nil"/>
                    <w:right w:val="nil"/>
                  </w:tcBorders>
                  <w:tcMar>
                    <w:top w:w="15" w:type="dxa"/>
                    <w:left w:w="15" w:type="dxa"/>
                    <w:bottom w:w="15" w:type="dxa"/>
                    <w:right w:w="15" w:type="dxa"/>
                  </w:tcMar>
                  <w:vAlign w:val="center"/>
                  <w:hideMark/>
                </w:tcPr>
                <w:p w14:paraId="6EC7958F" w14:textId="77777777" w:rsidR="00A42DB6" w:rsidRPr="00A42DB6" w:rsidRDefault="00A42DB6" w:rsidP="00A42DB6">
                  <w:pPr>
                    <w:rPr>
                      <w:rFonts w:ascii="Arial" w:eastAsia="Times New Roman" w:hAnsi="Arial" w:cs="Arial"/>
                      <w:sz w:val="24"/>
                      <w:szCs w:val="24"/>
                      <w:lang w:eastAsia="sv-SE"/>
                    </w:rPr>
                  </w:pPr>
                </w:p>
              </w:tc>
            </w:tr>
          </w:tbl>
          <w:p w14:paraId="117B1E78" w14:textId="77777777" w:rsidR="00A42DB6" w:rsidRPr="00A42DB6" w:rsidRDefault="00A42DB6" w:rsidP="00A42DB6">
            <w:pPr>
              <w:rPr>
                <w:rFonts w:ascii="Arial" w:eastAsia="Times New Roman" w:hAnsi="Arial" w:cs="Arial"/>
                <w:sz w:val="24"/>
                <w:szCs w:val="24"/>
                <w:lang w:eastAsia="sv-SE"/>
              </w:rPr>
            </w:pPr>
          </w:p>
        </w:tc>
      </w:tr>
      <w:tr w:rsidR="00A42DB6" w:rsidRPr="00A42DB6" w14:paraId="233CDC97" w14:textId="77777777">
        <w:trPr>
          <w:tblCellSpacing w:w="15" w:type="dxa"/>
        </w:trPr>
        <w:tc>
          <w:tcPr>
            <w:tcW w:w="0" w:type="auto"/>
            <w:tcMar>
              <w:top w:w="105" w:type="dxa"/>
              <w:left w:w="20" w:type="dxa"/>
              <w:bottom w:w="20" w:type="dxa"/>
              <w:right w:w="20" w:type="dxa"/>
            </w:tcMar>
            <w:hideMark/>
          </w:tcPr>
          <w:p w14:paraId="06A606B2" w14:textId="77777777" w:rsidR="00A42DB6" w:rsidRPr="00A42DB6" w:rsidRDefault="00A42DB6" w:rsidP="00A42DB6">
            <w:pPr>
              <w:rPr>
                <w:rFonts w:ascii="Arial" w:eastAsia="Times New Roman" w:hAnsi="Arial" w:cs="Arial"/>
                <w:sz w:val="24"/>
                <w:szCs w:val="24"/>
                <w:lang w:eastAsia="sv-SE"/>
              </w:rPr>
            </w:pPr>
            <w:r w:rsidRPr="00A42DB6">
              <w:rPr>
                <w:rFonts w:ascii="Arial" w:eastAsia="Times New Roman" w:hAnsi="Arial" w:cs="Arial"/>
                <w:color w:val="000000"/>
                <w:sz w:val="24"/>
                <w:szCs w:val="24"/>
                <w:lang w:eastAsia="sv-SE"/>
              </w:rPr>
              <w:t>3</w:t>
            </w:r>
          </w:p>
        </w:tc>
        <w:tc>
          <w:tcPr>
            <w:tcW w:w="0" w:type="auto"/>
            <w:gridSpan w:val="2"/>
            <w:tcMar>
              <w:top w:w="20" w:type="dxa"/>
              <w:left w:w="20" w:type="dxa"/>
              <w:bottom w:w="20" w:type="dxa"/>
              <w:right w:w="20" w:type="dxa"/>
            </w:tcMar>
            <w:vAlign w:val="center"/>
            <w:hideMark/>
          </w:tcPr>
          <w:tbl>
            <w:tblPr>
              <w:tblW w:w="285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2850"/>
            </w:tblGrid>
            <w:tr w:rsidR="00A42DB6" w:rsidRPr="00A42DB6" w14:paraId="135224CF" w14:textId="77777777">
              <w:trPr>
                <w:trHeight w:val="375"/>
                <w:tblCellSpacing w:w="15" w:type="dxa"/>
              </w:trPr>
              <w:tc>
                <w:tcPr>
                  <w:tcW w:w="2850" w:type="dxa"/>
                  <w:tcBorders>
                    <w:top w:val="nil"/>
                    <w:left w:val="nil"/>
                    <w:bottom w:val="nil"/>
                    <w:right w:val="nil"/>
                  </w:tcBorders>
                  <w:tcMar>
                    <w:top w:w="15" w:type="dxa"/>
                    <w:left w:w="15" w:type="dxa"/>
                    <w:bottom w:w="15" w:type="dxa"/>
                    <w:right w:w="15" w:type="dxa"/>
                  </w:tcMar>
                  <w:vAlign w:val="center"/>
                  <w:hideMark/>
                </w:tcPr>
                <w:p w14:paraId="2A5B8034" w14:textId="77777777" w:rsidR="00A42DB6" w:rsidRPr="00A42DB6" w:rsidRDefault="00A42DB6" w:rsidP="00A42DB6">
                  <w:pPr>
                    <w:rPr>
                      <w:rFonts w:ascii="Arial" w:eastAsia="Times New Roman" w:hAnsi="Arial" w:cs="Arial"/>
                      <w:sz w:val="24"/>
                      <w:szCs w:val="24"/>
                      <w:lang w:eastAsia="sv-SE"/>
                    </w:rPr>
                  </w:pPr>
                </w:p>
              </w:tc>
            </w:tr>
          </w:tbl>
          <w:p w14:paraId="515ACB7A" w14:textId="77777777" w:rsidR="00A42DB6" w:rsidRPr="00A42DB6" w:rsidRDefault="00A42DB6" w:rsidP="00A42DB6">
            <w:pPr>
              <w:rPr>
                <w:rFonts w:ascii="Arial" w:eastAsia="Times New Roman" w:hAnsi="Arial" w:cs="Arial"/>
                <w:sz w:val="24"/>
                <w:szCs w:val="24"/>
                <w:lang w:eastAsia="sv-SE"/>
              </w:rPr>
            </w:pPr>
          </w:p>
        </w:tc>
      </w:tr>
      <w:tr w:rsidR="00A42DB6" w:rsidRPr="00A42DB6" w14:paraId="6495728A" w14:textId="77777777">
        <w:trPr>
          <w:tblCellSpacing w:w="15" w:type="dxa"/>
        </w:trPr>
        <w:tc>
          <w:tcPr>
            <w:tcW w:w="0" w:type="auto"/>
            <w:tcMar>
              <w:top w:w="105" w:type="dxa"/>
              <w:left w:w="20" w:type="dxa"/>
              <w:bottom w:w="20" w:type="dxa"/>
              <w:right w:w="20" w:type="dxa"/>
            </w:tcMar>
            <w:hideMark/>
          </w:tcPr>
          <w:p w14:paraId="70E75B74" w14:textId="77777777" w:rsidR="00A42DB6" w:rsidRPr="00A42DB6" w:rsidRDefault="00A42DB6" w:rsidP="00A42DB6">
            <w:pPr>
              <w:rPr>
                <w:rFonts w:ascii="Arial" w:eastAsia="Times New Roman" w:hAnsi="Arial" w:cs="Arial"/>
                <w:sz w:val="24"/>
                <w:szCs w:val="24"/>
                <w:lang w:eastAsia="sv-SE"/>
              </w:rPr>
            </w:pPr>
            <w:r w:rsidRPr="00A42DB6">
              <w:rPr>
                <w:rFonts w:ascii="Arial" w:eastAsia="Times New Roman" w:hAnsi="Arial" w:cs="Arial"/>
                <w:color w:val="000000"/>
                <w:sz w:val="24"/>
                <w:szCs w:val="24"/>
                <w:lang w:eastAsia="sv-SE"/>
              </w:rPr>
              <w:t>4</w:t>
            </w:r>
          </w:p>
        </w:tc>
        <w:tc>
          <w:tcPr>
            <w:tcW w:w="0" w:type="auto"/>
            <w:gridSpan w:val="2"/>
            <w:tcMar>
              <w:top w:w="20" w:type="dxa"/>
              <w:left w:w="20" w:type="dxa"/>
              <w:bottom w:w="20" w:type="dxa"/>
              <w:right w:w="20" w:type="dxa"/>
            </w:tcMar>
            <w:vAlign w:val="center"/>
            <w:hideMark/>
          </w:tcPr>
          <w:tbl>
            <w:tblPr>
              <w:tblW w:w="285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2850"/>
            </w:tblGrid>
            <w:tr w:rsidR="00A42DB6" w:rsidRPr="00A42DB6" w14:paraId="4DE18D08" w14:textId="77777777">
              <w:trPr>
                <w:trHeight w:val="375"/>
                <w:tblCellSpacing w:w="15" w:type="dxa"/>
              </w:trPr>
              <w:tc>
                <w:tcPr>
                  <w:tcW w:w="2850" w:type="dxa"/>
                  <w:tcBorders>
                    <w:top w:val="nil"/>
                    <w:left w:val="nil"/>
                    <w:bottom w:val="nil"/>
                    <w:right w:val="nil"/>
                  </w:tcBorders>
                  <w:tcMar>
                    <w:top w:w="15" w:type="dxa"/>
                    <w:left w:w="15" w:type="dxa"/>
                    <w:bottom w:w="15" w:type="dxa"/>
                    <w:right w:w="15" w:type="dxa"/>
                  </w:tcMar>
                  <w:vAlign w:val="center"/>
                  <w:hideMark/>
                </w:tcPr>
                <w:p w14:paraId="76AC5FBB" w14:textId="77777777" w:rsidR="00A42DB6" w:rsidRPr="00A42DB6" w:rsidRDefault="00A42DB6" w:rsidP="00A42DB6">
                  <w:pPr>
                    <w:rPr>
                      <w:rFonts w:ascii="Arial" w:eastAsia="Times New Roman" w:hAnsi="Arial" w:cs="Arial"/>
                      <w:sz w:val="24"/>
                      <w:szCs w:val="24"/>
                      <w:lang w:eastAsia="sv-SE"/>
                    </w:rPr>
                  </w:pPr>
                </w:p>
              </w:tc>
            </w:tr>
          </w:tbl>
          <w:p w14:paraId="60EC4EBC" w14:textId="77777777" w:rsidR="00A42DB6" w:rsidRPr="00A42DB6" w:rsidRDefault="00A42DB6" w:rsidP="00A42DB6">
            <w:pPr>
              <w:rPr>
                <w:rFonts w:ascii="Arial" w:eastAsia="Times New Roman" w:hAnsi="Arial" w:cs="Arial"/>
                <w:sz w:val="24"/>
                <w:szCs w:val="24"/>
                <w:lang w:eastAsia="sv-SE"/>
              </w:rPr>
            </w:pPr>
          </w:p>
        </w:tc>
      </w:tr>
      <w:tr w:rsidR="00A42DB6" w:rsidRPr="00A42DB6" w14:paraId="3D861A95" w14:textId="77777777">
        <w:trPr>
          <w:tblCellSpacing w:w="15" w:type="dxa"/>
        </w:trPr>
        <w:tc>
          <w:tcPr>
            <w:tcW w:w="0" w:type="auto"/>
            <w:tcMar>
              <w:top w:w="105" w:type="dxa"/>
              <w:left w:w="20" w:type="dxa"/>
              <w:bottom w:w="20" w:type="dxa"/>
              <w:right w:w="20" w:type="dxa"/>
            </w:tcMar>
            <w:hideMark/>
          </w:tcPr>
          <w:p w14:paraId="5457F5B8" w14:textId="77777777" w:rsidR="00A42DB6" w:rsidRPr="00A42DB6" w:rsidRDefault="00A42DB6" w:rsidP="00A42DB6">
            <w:pPr>
              <w:rPr>
                <w:rFonts w:ascii="Arial" w:eastAsia="Times New Roman" w:hAnsi="Arial" w:cs="Arial"/>
                <w:sz w:val="24"/>
                <w:szCs w:val="24"/>
                <w:lang w:eastAsia="sv-SE"/>
              </w:rPr>
            </w:pPr>
            <w:r w:rsidRPr="00A42DB6">
              <w:rPr>
                <w:rFonts w:ascii="Arial" w:eastAsia="Times New Roman" w:hAnsi="Arial" w:cs="Arial"/>
                <w:color w:val="000000"/>
                <w:sz w:val="24"/>
                <w:szCs w:val="24"/>
                <w:lang w:eastAsia="sv-SE"/>
              </w:rPr>
              <w:t>5</w:t>
            </w:r>
          </w:p>
        </w:tc>
        <w:tc>
          <w:tcPr>
            <w:tcW w:w="0" w:type="auto"/>
            <w:gridSpan w:val="2"/>
            <w:tcMar>
              <w:top w:w="20" w:type="dxa"/>
              <w:left w:w="20" w:type="dxa"/>
              <w:bottom w:w="20" w:type="dxa"/>
              <w:right w:w="20" w:type="dxa"/>
            </w:tcMar>
            <w:vAlign w:val="center"/>
            <w:hideMark/>
          </w:tcPr>
          <w:tbl>
            <w:tblPr>
              <w:tblW w:w="285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2850"/>
            </w:tblGrid>
            <w:tr w:rsidR="00A42DB6" w:rsidRPr="00A42DB6" w14:paraId="6C0E0CE9" w14:textId="77777777">
              <w:trPr>
                <w:trHeight w:val="375"/>
                <w:tblCellSpacing w:w="15" w:type="dxa"/>
              </w:trPr>
              <w:tc>
                <w:tcPr>
                  <w:tcW w:w="2850" w:type="dxa"/>
                  <w:tcBorders>
                    <w:top w:val="nil"/>
                    <w:left w:val="nil"/>
                    <w:bottom w:val="nil"/>
                    <w:right w:val="nil"/>
                  </w:tcBorders>
                  <w:tcMar>
                    <w:top w:w="15" w:type="dxa"/>
                    <w:left w:w="15" w:type="dxa"/>
                    <w:bottom w:w="15" w:type="dxa"/>
                    <w:right w:w="15" w:type="dxa"/>
                  </w:tcMar>
                  <w:vAlign w:val="center"/>
                  <w:hideMark/>
                </w:tcPr>
                <w:p w14:paraId="4D7A68A9" w14:textId="77777777" w:rsidR="00A42DB6" w:rsidRPr="00A42DB6" w:rsidRDefault="00A42DB6" w:rsidP="00A42DB6">
                  <w:pPr>
                    <w:rPr>
                      <w:rFonts w:ascii="Arial" w:eastAsia="Times New Roman" w:hAnsi="Arial" w:cs="Arial"/>
                      <w:sz w:val="24"/>
                      <w:szCs w:val="24"/>
                      <w:lang w:eastAsia="sv-SE"/>
                    </w:rPr>
                  </w:pPr>
                </w:p>
              </w:tc>
            </w:tr>
          </w:tbl>
          <w:p w14:paraId="72122799" w14:textId="77777777" w:rsidR="00A42DB6" w:rsidRPr="00A42DB6" w:rsidRDefault="00A42DB6" w:rsidP="00A42DB6">
            <w:pPr>
              <w:rPr>
                <w:rFonts w:ascii="Arial" w:eastAsia="Times New Roman" w:hAnsi="Arial" w:cs="Arial"/>
                <w:sz w:val="24"/>
                <w:szCs w:val="24"/>
                <w:lang w:eastAsia="sv-SE"/>
              </w:rPr>
            </w:pPr>
          </w:p>
        </w:tc>
      </w:tr>
      <w:tr w:rsidR="00A42DB6" w:rsidRPr="00A42DB6" w14:paraId="7E89A035" w14:textId="77777777">
        <w:trPr>
          <w:tblCellSpacing w:w="15" w:type="dxa"/>
        </w:trPr>
        <w:tc>
          <w:tcPr>
            <w:tcW w:w="0" w:type="auto"/>
            <w:tcMar>
              <w:top w:w="105" w:type="dxa"/>
              <w:left w:w="20" w:type="dxa"/>
              <w:bottom w:w="20" w:type="dxa"/>
              <w:right w:w="20" w:type="dxa"/>
            </w:tcMar>
            <w:hideMark/>
          </w:tcPr>
          <w:p w14:paraId="5CB6A5A9" w14:textId="77777777" w:rsidR="00A42DB6" w:rsidRPr="00A42DB6" w:rsidRDefault="00A42DB6" w:rsidP="00A42DB6">
            <w:pPr>
              <w:rPr>
                <w:rFonts w:ascii="Arial" w:eastAsia="Times New Roman" w:hAnsi="Arial" w:cs="Arial"/>
                <w:sz w:val="24"/>
                <w:szCs w:val="24"/>
                <w:lang w:eastAsia="sv-SE"/>
              </w:rPr>
            </w:pPr>
            <w:r w:rsidRPr="00A42DB6">
              <w:rPr>
                <w:rFonts w:ascii="Arial" w:eastAsia="Times New Roman" w:hAnsi="Arial" w:cs="Arial"/>
                <w:color w:val="000000"/>
                <w:sz w:val="24"/>
                <w:szCs w:val="24"/>
                <w:lang w:eastAsia="sv-SE"/>
              </w:rPr>
              <w:t>6</w:t>
            </w:r>
          </w:p>
        </w:tc>
        <w:tc>
          <w:tcPr>
            <w:tcW w:w="0" w:type="auto"/>
            <w:gridSpan w:val="2"/>
            <w:tcMar>
              <w:top w:w="20" w:type="dxa"/>
              <w:left w:w="20" w:type="dxa"/>
              <w:bottom w:w="20" w:type="dxa"/>
              <w:right w:w="20" w:type="dxa"/>
            </w:tcMar>
            <w:vAlign w:val="center"/>
            <w:hideMark/>
          </w:tcPr>
          <w:tbl>
            <w:tblPr>
              <w:tblW w:w="285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2850"/>
            </w:tblGrid>
            <w:tr w:rsidR="00A42DB6" w:rsidRPr="00A42DB6" w14:paraId="6441AE48" w14:textId="77777777">
              <w:trPr>
                <w:trHeight w:val="375"/>
                <w:tblCellSpacing w:w="15" w:type="dxa"/>
              </w:trPr>
              <w:tc>
                <w:tcPr>
                  <w:tcW w:w="2850" w:type="dxa"/>
                  <w:tcBorders>
                    <w:top w:val="nil"/>
                    <w:left w:val="nil"/>
                    <w:bottom w:val="nil"/>
                    <w:right w:val="nil"/>
                  </w:tcBorders>
                  <w:tcMar>
                    <w:top w:w="15" w:type="dxa"/>
                    <w:left w:w="15" w:type="dxa"/>
                    <w:bottom w:w="15" w:type="dxa"/>
                    <w:right w:w="15" w:type="dxa"/>
                  </w:tcMar>
                  <w:vAlign w:val="center"/>
                  <w:hideMark/>
                </w:tcPr>
                <w:p w14:paraId="65FE34EF" w14:textId="77777777" w:rsidR="00A42DB6" w:rsidRPr="00A42DB6" w:rsidRDefault="00A42DB6" w:rsidP="00A42DB6">
                  <w:pPr>
                    <w:rPr>
                      <w:rFonts w:ascii="Arial" w:eastAsia="Times New Roman" w:hAnsi="Arial" w:cs="Arial"/>
                      <w:sz w:val="24"/>
                      <w:szCs w:val="24"/>
                      <w:lang w:eastAsia="sv-SE"/>
                    </w:rPr>
                  </w:pPr>
                </w:p>
              </w:tc>
            </w:tr>
          </w:tbl>
          <w:p w14:paraId="46C7EADB" w14:textId="77777777" w:rsidR="00A42DB6" w:rsidRPr="00A42DB6" w:rsidRDefault="00A42DB6" w:rsidP="00A42DB6">
            <w:pPr>
              <w:rPr>
                <w:rFonts w:ascii="Arial" w:eastAsia="Times New Roman" w:hAnsi="Arial" w:cs="Arial"/>
                <w:sz w:val="24"/>
                <w:szCs w:val="24"/>
                <w:lang w:eastAsia="sv-SE"/>
              </w:rPr>
            </w:pPr>
          </w:p>
        </w:tc>
      </w:tr>
      <w:tr w:rsidR="00311504" w:rsidRPr="00A42DB6" w14:paraId="20CC9848" w14:textId="77777777">
        <w:trPr>
          <w:tblCellSpacing w:w="15" w:type="dxa"/>
        </w:trPr>
        <w:tc>
          <w:tcPr>
            <w:tcW w:w="0" w:type="auto"/>
            <w:tcMar>
              <w:top w:w="105" w:type="dxa"/>
              <w:left w:w="20" w:type="dxa"/>
              <w:bottom w:w="20" w:type="dxa"/>
              <w:right w:w="20" w:type="dxa"/>
            </w:tcMar>
          </w:tcPr>
          <w:p w14:paraId="23EEAD0E" w14:textId="77777777" w:rsidR="00311504" w:rsidRPr="00A42DB6" w:rsidRDefault="00311504" w:rsidP="00A42DB6">
            <w:pPr>
              <w:rPr>
                <w:rFonts w:ascii="Arial" w:eastAsia="Times New Roman" w:hAnsi="Arial" w:cs="Arial"/>
                <w:color w:val="000000"/>
                <w:sz w:val="24"/>
                <w:szCs w:val="24"/>
                <w:lang w:eastAsia="sv-SE"/>
              </w:rPr>
            </w:pPr>
          </w:p>
        </w:tc>
        <w:tc>
          <w:tcPr>
            <w:tcW w:w="0" w:type="auto"/>
            <w:gridSpan w:val="2"/>
            <w:tcMar>
              <w:top w:w="20" w:type="dxa"/>
              <w:left w:w="20" w:type="dxa"/>
              <w:bottom w:w="20" w:type="dxa"/>
              <w:right w:w="20" w:type="dxa"/>
            </w:tcMar>
            <w:vAlign w:val="center"/>
          </w:tcPr>
          <w:p w14:paraId="1671A4D1" w14:textId="77777777" w:rsidR="00311504" w:rsidRPr="00A42DB6" w:rsidRDefault="00311504" w:rsidP="00A42DB6">
            <w:pPr>
              <w:rPr>
                <w:rFonts w:ascii="Arial" w:eastAsia="Times New Roman" w:hAnsi="Arial" w:cs="Arial"/>
                <w:sz w:val="24"/>
                <w:szCs w:val="24"/>
                <w:lang w:eastAsia="sv-SE"/>
              </w:rPr>
            </w:pPr>
          </w:p>
        </w:tc>
      </w:tr>
      <w:tr w:rsidR="002321B4" w:rsidRPr="00D8414A" w14:paraId="217ED186" w14:textId="77777777">
        <w:trPr>
          <w:gridAfter w:val="1"/>
          <w:tblCellSpacing w:w="15" w:type="dxa"/>
        </w:trPr>
        <w:tc>
          <w:tcPr>
            <w:tcW w:w="0" w:type="auto"/>
            <w:gridSpan w:val="2"/>
            <w:tcMar>
              <w:top w:w="20" w:type="dxa"/>
              <w:left w:w="20" w:type="dxa"/>
              <w:bottom w:w="20" w:type="dxa"/>
              <w:right w:w="20" w:type="dxa"/>
            </w:tcMar>
            <w:vAlign w:val="center"/>
            <w:hideMark/>
          </w:tcPr>
          <w:p w14:paraId="1137B747" w14:textId="77777777" w:rsidR="002321B4" w:rsidRPr="00A42DB6" w:rsidRDefault="002321B4" w:rsidP="00D8414A">
            <w:pPr>
              <w:shd w:val="clear" w:color="auto" w:fill="FFFFFF"/>
              <w:outlineLvl w:val="1"/>
              <w:rPr>
                <w:rFonts w:ascii="Arial" w:eastAsia="Times New Roman" w:hAnsi="Arial" w:cs="Arial"/>
                <w:b/>
                <w:bCs/>
                <w:color w:val="000000"/>
                <w:sz w:val="36"/>
                <w:szCs w:val="36"/>
                <w:lang w:eastAsia="sv-SE"/>
              </w:rPr>
            </w:pPr>
          </w:p>
        </w:tc>
      </w:tr>
      <w:tr w:rsidR="002321B4" w:rsidRPr="00D8414A" w14:paraId="1E16ADE5" w14:textId="77777777">
        <w:trPr>
          <w:gridAfter w:val="1"/>
          <w:tblCellSpacing w:w="15" w:type="dxa"/>
        </w:trPr>
        <w:tc>
          <w:tcPr>
            <w:tcW w:w="0" w:type="auto"/>
            <w:gridSpan w:val="2"/>
            <w:tcMar>
              <w:top w:w="20" w:type="dxa"/>
              <w:left w:w="20" w:type="dxa"/>
              <w:bottom w:w="20" w:type="dxa"/>
              <w:right w:w="20" w:type="dxa"/>
            </w:tcMar>
            <w:vAlign w:val="center"/>
            <w:hideMark/>
          </w:tcPr>
          <w:p w14:paraId="204F5258" w14:textId="77777777" w:rsidR="002321B4" w:rsidRPr="00A42DB6" w:rsidRDefault="002321B4" w:rsidP="00D8414A">
            <w:pPr>
              <w:shd w:val="clear" w:color="auto" w:fill="FFFFFF"/>
              <w:outlineLvl w:val="1"/>
              <w:rPr>
                <w:rFonts w:ascii="Arial" w:eastAsia="Times New Roman" w:hAnsi="Arial" w:cs="Arial"/>
                <w:b/>
                <w:bCs/>
                <w:color w:val="000000"/>
                <w:sz w:val="36"/>
                <w:szCs w:val="36"/>
                <w:lang w:eastAsia="sv-SE"/>
              </w:rPr>
            </w:pPr>
          </w:p>
        </w:tc>
      </w:tr>
    </w:tbl>
    <w:p w14:paraId="735C87C6" w14:textId="25BC8D44" w:rsidR="00D8414A" w:rsidRPr="00311504" w:rsidRDefault="00D8414A" w:rsidP="004814B5">
      <w:pPr>
        <w:pStyle w:val="ListParagraph"/>
        <w:numPr>
          <w:ilvl w:val="0"/>
          <w:numId w:val="24"/>
        </w:numPr>
        <w:shd w:val="clear" w:color="auto" w:fill="FFFFFF"/>
        <w:outlineLvl w:val="1"/>
        <w:rPr>
          <w:rFonts w:ascii="Arial" w:eastAsiaTheme="majorEastAsia" w:hAnsi="Arial" w:cs="Arial"/>
          <w:b/>
          <w:bCs/>
          <w:color w:val="1954A6" w:themeColor="text2"/>
          <w:sz w:val="32"/>
          <w:szCs w:val="32"/>
          <w:lang w:val="en-GB"/>
        </w:rPr>
      </w:pPr>
      <w:r w:rsidRPr="00311504">
        <w:rPr>
          <w:rFonts w:ascii="Arial" w:eastAsiaTheme="majorEastAsia" w:hAnsi="Arial" w:cs="Arial"/>
          <w:b/>
          <w:bCs/>
          <w:color w:val="1954A6" w:themeColor="text2"/>
          <w:sz w:val="32"/>
          <w:szCs w:val="32"/>
          <w:u w:val="single"/>
          <w:lang w:val="en-GB"/>
        </w:rPr>
        <w:t>Project design and rationale</w:t>
      </w:r>
    </w:p>
    <w:p w14:paraId="3497BB41" w14:textId="2BDBB0E0" w:rsidR="00D8414A" w:rsidRPr="00975F2D" w:rsidRDefault="00D8414A" w:rsidP="00975F2D">
      <w:pPr>
        <w:pStyle w:val="ListParagraph"/>
        <w:shd w:val="clear" w:color="auto" w:fill="FFFFFF"/>
        <w:ind w:left="360"/>
        <w:outlineLvl w:val="1"/>
        <w:rPr>
          <w:rFonts w:ascii="Arial" w:eastAsia="Times New Roman" w:hAnsi="Arial" w:cs="Arial"/>
          <w:i/>
          <w:iCs/>
          <w:color w:val="000000"/>
          <w:sz w:val="27"/>
          <w:szCs w:val="27"/>
          <w:lang w:val="en-GB" w:eastAsia="sv-SE"/>
        </w:rPr>
      </w:pPr>
      <w:r w:rsidRPr="00975F2D">
        <w:rPr>
          <w:rFonts w:ascii="Arial" w:eastAsiaTheme="majorEastAsia" w:hAnsi="Arial" w:cs="Arial"/>
          <w:color w:val="1954A6" w:themeColor="text2"/>
          <w:sz w:val="27"/>
          <w:szCs w:val="27"/>
          <w:lang w:val="en-GB"/>
        </w:rPr>
        <w:t>(</w:t>
      </w:r>
      <w:r w:rsidRPr="00975F2D">
        <w:rPr>
          <w:rFonts w:ascii="Arial" w:eastAsiaTheme="majorEastAsia" w:hAnsi="Arial" w:cs="Arial"/>
          <w:i/>
          <w:iCs/>
          <w:color w:val="1954A6" w:themeColor="text2"/>
          <w:sz w:val="27"/>
          <w:szCs w:val="27"/>
          <w:lang w:val="en-GB"/>
        </w:rPr>
        <w:t xml:space="preserve">parts </w:t>
      </w:r>
      <w:r w:rsidR="00311504" w:rsidRPr="00975F2D">
        <w:rPr>
          <w:rFonts w:ascii="Arial" w:eastAsiaTheme="majorEastAsia" w:hAnsi="Arial" w:cs="Arial"/>
          <w:i/>
          <w:iCs/>
          <w:color w:val="1954A6" w:themeColor="text2"/>
          <w:sz w:val="27"/>
          <w:szCs w:val="27"/>
          <w:lang w:val="en-GB"/>
        </w:rPr>
        <w:t>4</w:t>
      </w:r>
      <w:r w:rsidRPr="00975F2D">
        <w:rPr>
          <w:rFonts w:ascii="Arial" w:eastAsiaTheme="majorEastAsia" w:hAnsi="Arial" w:cs="Arial"/>
          <w:i/>
          <w:iCs/>
          <w:color w:val="1954A6" w:themeColor="text2"/>
          <w:sz w:val="27"/>
          <w:szCs w:val="27"/>
          <w:lang w:val="en-GB"/>
        </w:rPr>
        <w:t>a-</w:t>
      </w:r>
      <w:r w:rsidR="00311504" w:rsidRPr="00975F2D">
        <w:rPr>
          <w:rFonts w:ascii="Arial" w:eastAsiaTheme="majorEastAsia" w:hAnsi="Arial" w:cs="Arial"/>
          <w:i/>
          <w:iCs/>
          <w:color w:val="1954A6" w:themeColor="text2"/>
          <w:sz w:val="27"/>
          <w:szCs w:val="27"/>
          <w:lang w:val="en-GB"/>
        </w:rPr>
        <w:t>c</w:t>
      </w:r>
      <w:r w:rsidRPr="00975F2D">
        <w:rPr>
          <w:rFonts w:ascii="Arial" w:eastAsiaTheme="majorEastAsia" w:hAnsi="Arial" w:cs="Arial"/>
          <w:i/>
          <w:iCs/>
          <w:color w:val="1954A6" w:themeColor="text2"/>
          <w:sz w:val="27"/>
          <w:szCs w:val="27"/>
          <w:lang w:val="en-GB"/>
        </w:rPr>
        <w:t xml:space="preserve"> count for a combined total of 30% of the evaluation score</w:t>
      </w:r>
      <w:r w:rsidRPr="00975F2D">
        <w:rPr>
          <w:rFonts w:ascii="Arial" w:eastAsia="Times New Roman" w:hAnsi="Arial" w:cs="Arial"/>
          <w:i/>
          <w:iCs/>
          <w:color w:val="000000"/>
          <w:sz w:val="27"/>
          <w:szCs w:val="27"/>
          <w:lang w:val="en-GB" w:eastAsia="sv-SE"/>
        </w:rPr>
        <w:t>)</w:t>
      </w:r>
    </w:p>
    <w:p w14:paraId="22A8B969" w14:textId="77777777" w:rsidR="00D8414A" w:rsidRDefault="00D8414A" w:rsidP="00D8414A">
      <w:pPr>
        <w:shd w:val="clear" w:color="auto" w:fill="FFFFFF"/>
        <w:outlineLvl w:val="1"/>
        <w:rPr>
          <w:rFonts w:ascii="Arial" w:eastAsia="Times New Roman" w:hAnsi="Arial" w:cs="Arial"/>
          <w:b/>
          <w:bCs/>
          <w:color w:val="000000"/>
          <w:sz w:val="27"/>
          <w:szCs w:val="27"/>
          <w:lang w:val="en-US" w:eastAsia="sv-SE"/>
        </w:rPr>
      </w:pPr>
    </w:p>
    <w:p w14:paraId="6719FF4F" w14:textId="58324192" w:rsidR="00A42DB6" w:rsidRPr="00D8414A" w:rsidRDefault="00A42DB6" w:rsidP="00D8414A">
      <w:pPr>
        <w:pStyle w:val="ListParagraph"/>
        <w:numPr>
          <w:ilvl w:val="0"/>
          <w:numId w:val="17"/>
        </w:numPr>
        <w:shd w:val="clear" w:color="auto" w:fill="FFFFFF"/>
        <w:outlineLvl w:val="1"/>
        <w:rPr>
          <w:rFonts w:ascii="Arial" w:eastAsia="Times New Roman" w:hAnsi="Arial" w:cs="Arial"/>
          <w:b/>
          <w:bCs/>
          <w:color w:val="000000"/>
          <w:sz w:val="27"/>
          <w:szCs w:val="27"/>
          <w:lang w:val="en-US" w:eastAsia="sv-SE"/>
        </w:rPr>
      </w:pPr>
      <w:r w:rsidRPr="00D8414A">
        <w:rPr>
          <w:rFonts w:ascii="Arial" w:eastAsia="Times New Roman" w:hAnsi="Arial" w:cs="Arial"/>
          <w:b/>
          <w:bCs/>
          <w:color w:val="000000"/>
          <w:sz w:val="27"/>
          <w:szCs w:val="27"/>
          <w:lang w:val="en-US" w:eastAsia="sv-SE"/>
        </w:rPr>
        <w:t>What is your project idea </w:t>
      </w:r>
      <w:r w:rsidRPr="00311504">
        <w:rPr>
          <w:rFonts w:ascii="Arial" w:eastAsia="Times New Roman" w:hAnsi="Arial" w:cs="Arial"/>
          <w:b/>
          <w:bCs/>
          <w:i/>
          <w:iCs/>
          <w:color w:val="000000"/>
          <w:sz w:val="27"/>
          <w:szCs w:val="27"/>
          <w:lang w:val="en-US" w:eastAsia="sv-SE"/>
        </w:rPr>
        <w:t>(max 150 words)</w:t>
      </w:r>
      <w:r w:rsidRPr="00311504">
        <w:rPr>
          <w:rFonts w:ascii="Arial" w:eastAsia="Times New Roman" w:hAnsi="Arial" w:cs="Arial"/>
          <w:b/>
          <w:bCs/>
          <w:i/>
          <w:iCs/>
          <w:color w:val="000000"/>
          <w:sz w:val="27"/>
          <w:szCs w:val="27"/>
          <w:lang w:val="en-US" w:eastAsia="sv-SE"/>
        </w:rPr>
        <w:br/>
      </w:r>
      <w:r w:rsidR="00D8414A" w:rsidRPr="00D8414A">
        <w:rPr>
          <w:rFonts w:ascii="Arial" w:eastAsia="Times New Roman" w:hAnsi="Arial" w:cs="Arial"/>
          <w:i/>
          <w:iCs/>
          <w:color w:val="000000"/>
          <w:sz w:val="27"/>
          <w:szCs w:val="27"/>
          <w:lang w:val="en-US" w:eastAsia="sv-SE"/>
        </w:rPr>
        <w:t>(</w:t>
      </w:r>
      <w:r w:rsidRPr="00D8414A">
        <w:rPr>
          <w:rFonts w:ascii="Arial" w:eastAsia="Times New Roman" w:hAnsi="Arial" w:cs="Arial"/>
          <w:i/>
          <w:iCs/>
          <w:color w:val="000000"/>
          <w:sz w:val="27"/>
          <w:szCs w:val="27"/>
          <w:lang w:val="en-US" w:eastAsia="sv-SE"/>
        </w:rPr>
        <w:t>Please provide a brief description of the project</w:t>
      </w:r>
      <w:r w:rsidR="00D8414A" w:rsidRPr="00D8414A">
        <w:rPr>
          <w:rFonts w:ascii="Arial" w:eastAsia="Times New Roman" w:hAnsi="Arial" w:cs="Arial"/>
          <w:i/>
          <w:iCs/>
          <w:color w:val="000000"/>
          <w:sz w:val="27"/>
          <w:szCs w:val="27"/>
          <w:lang w:val="en-US" w:eastAsia="sv-SE"/>
        </w:rPr>
        <w:t>)</w:t>
      </w:r>
      <w:r w:rsidRPr="00D8414A">
        <w:rPr>
          <w:rFonts w:ascii="Arial" w:eastAsia="Times New Roman" w:hAnsi="Arial" w:cs="Arial"/>
          <w:i/>
          <w:iCs/>
          <w:color w:val="000000"/>
          <w:sz w:val="27"/>
          <w:szCs w:val="27"/>
          <w:lang w:val="en-US" w:eastAsia="sv-SE"/>
        </w:rPr>
        <w:br/>
      </w:r>
    </w:p>
    <w:tbl>
      <w:tblPr>
        <w:tblW w:w="9498" w:type="dxa"/>
        <w:tblCellSpacing w:w="15" w:type="dxa"/>
        <w:tblCellMar>
          <w:left w:w="0" w:type="dxa"/>
          <w:right w:w="0" w:type="dxa"/>
        </w:tblCellMar>
        <w:tblLook w:val="04A0" w:firstRow="1" w:lastRow="0" w:firstColumn="1" w:lastColumn="0" w:noHBand="0" w:noVBand="1"/>
      </w:tblPr>
      <w:tblGrid>
        <w:gridCol w:w="9498"/>
      </w:tblGrid>
      <w:tr w:rsidR="00A42DB6" w:rsidRPr="00B600CF" w14:paraId="67A190B9" w14:textId="77777777" w:rsidTr="00D8414A">
        <w:trPr>
          <w:tblCellSpacing w:w="15" w:type="dxa"/>
        </w:trPr>
        <w:tc>
          <w:tcPr>
            <w:tcW w:w="9438" w:type="dxa"/>
            <w:tcMar>
              <w:top w:w="20" w:type="dxa"/>
              <w:left w:w="20" w:type="dxa"/>
              <w:bottom w:w="20" w:type="dxa"/>
              <w:right w:w="20" w:type="dxa"/>
            </w:tcMar>
            <w:vAlign w:val="center"/>
            <w:hideMark/>
          </w:tcPr>
          <w:tbl>
            <w:tblPr>
              <w:tblW w:w="9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9000"/>
            </w:tblGrid>
            <w:tr w:rsidR="00A42DB6" w:rsidRPr="00B600CF" w14:paraId="04DF900C" w14:textId="77777777">
              <w:trPr>
                <w:trHeight w:val="3750"/>
                <w:tblCellSpacing w:w="15" w:type="dxa"/>
              </w:trPr>
              <w:tc>
                <w:tcPr>
                  <w:tcW w:w="9000" w:type="dxa"/>
                  <w:tcBorders>
                    <w:top w:val="nil"/>
                    <w:left w:val="nil"/>
                    <w:bottom w:val="nil"/>
                    <w:right w:val="nil"/>
                  </w:tcBorders>
                  <w:tcMar>
                    <w:top w:w="15" w:type="dxa"/>
                    <w:left w:w="15" w:type="dxa"/>
                    <w:bottom w:w="15" w:type="dxa"/>
                    <w:right w:w="15" w:type="dxa"/>
                  </w:tcMar>
                  <w:vAlign w:val="center"/>
                  <w:hideMark/>
                </w:tcPr>
                <w:p w14:paraId="6B6460B9"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p>
              </w:tc>
            </w:tr>
          </w:tbl>
          <w:p w14:paraId="0FA5D323" w14:textId="77777777" w:rsidR="00A42DB6" w:rsidRPr="00A42DB6" w:rsidRDefault="00A42DB6" w:rsidP="00A42DB6">
            <w:pPr>
              <w:rPr>
                <w:rFonts w:ascii="Arial" w:eastAsia="Times New Roman" w:hAnsi="Arial" w:cs="Arial"/>
                <w:sz w:val="24"/>
                <w:szCs w:val="24"/>
                <w:lang w:val="en-US" w:eastAsia="sv-SE"/>
              </w:rPr>
            </w:pPr>
          </w:p>
        </w:tc>
      </w:tr>
    </w:tbl>
    <w:p w14:paraId="1D7D2C46" w14:textId="77777777" w:rsidR="00311504" w:rsidRPr="008937FA" w:rsidRDefault="00311504" w:rsidP="00311504">
      <w:pPr>
        <w:shd w:val="clear" w:color="auto" w:fill="FFFFFF"/>
        <w:outlineLvl w:val="1"/>
        <w:rPr>
          <w:rFonts w:ascii="Arial" w:eastAsia="Times New Roman" w:hAnsi="Arial" w:cs="Arial"/>
          <w:b/>
          <w:bCs/>
          <w:color w:val="000000"/>
          <w:sz w:val="27"/>
          <w:szCs w:val="27"/>
          <w:lang w:val="en-US" w:eastAsia="sv-SE"/>
        </w:rPr>
      </w:pPr>
    </w:p>
    <w:p w14:paraId="3A5D8173" w14:textId="37732A80" w:rsidR="00311504" w:rsidRPr="008937FA" w:rsidRDefault="00311504" w:rsidP="008937FA">
      <w:pPr>
        <w:pStyle w:val="ListParagraph"/>
        <w:numPr>
          <w:ilvl w:val="0"/>
          <w:numId w:val="17"/>
        </w:numPr>
        <w:shd w:val="clear" w:color="auto" w:fill="FFFFFF"/>
        <w:outlineLvl w:val="1"/>
        <w:rPr>
          <w:rFonts w:ascii="Arial" w:eastAsia="Times New Roman" w:hAnsi="Arial" w:cs="Arial"/>
          <w:b/>
          <w:bCs/>
          <w:color w:val="000000"/>
          <w:sz w:val="27"/>
          <w:szCs w:val="27"/>
          <w:lang w:val="en-US" w:eastAsia="sv-SE"/>
        </w:rPr>
      </w:pPr>
      <w:r w:rsidRPr="008937FA">
        <w:rPr>
          <w:rFonts w:ascii="Arial" w:eastAsia="Times New Roman" w:hAnsi="Arial" w:cs="Arial"/>
          <w:b/>
          <w:bCs/>
          <w:color w:val="000000"/>
          <w:sz w:val="27"/>
          <w:szCs w:val="27"/>
          <w:lang w:val="en-US" w:eastAsia="sv-SE"/>
        </w:rPr>
        <w:t xml:space="preserve">How does the project make an impact and why is this important </w:t>
      </w:r>
      <w:r w:rsidRPr="008937FA">
        <w:rPr>
          <w:rFonts w:ascii="Arial" w:eastAsia="Times New Roman" w:hAnsi="Arial" w:cs="Arial"/>
          <w:b/>
          <w:bCs/>
          <w:i/>
          <w:iCs/>
          <w:color w:val="000000"/>
          <w:sz w:val="27"/>
          <w:szCs w:val="27"/>
          <w:lang w:val="en-US" w:eastAsia="sv-SE"/>
        </w:rPr>
        <w:t>(max 150 words)</w:t>
      </w:r>
    </w:p>
    <w:p w14:paraId="3C39ED16" w14:textId="5A02D977" w:rsidR="00A42DB6" w:rsidRPr="008937FA" w:rsidRDefault="00A42DB6" w:rsidP="00311504">
      <w:pPr>
        <w:shd w:val="clear" w:color="auto" w:fill="FFFFFF"/>
        <w:outlineLvl w:val="1"/>
        <w:rPr>
          <w:rFonts w:ascii="Arial" w:eastAsia="Times New Roman" w:hAnsi="Arial" w:cs="Arial"/>
          <w:b/>
          <w:bCs/>
          <w:color w:val="000000"/>
          <w:sz w:val="27"/>
          <w:szCs w:val="27"/>
          <w:lang w:val="en-US" w:eastAsia="sv-SE"/>
        </w:rPr>
      </w:pPr>
    </w:p>
    <w:tbl>
      <w:tblPr>
        <w:tblW w:w="9498" w:type="dxa"/>
        <w:tblCellSpacing w:w="15" w:type="dxa"/>
        <w:tblCellMar>
          <w:left w:w="0" w:type="dxa"/>
          <w:right w:w="0" w:type="dxa"/>
        </w:tblCellMar>
        <w:tblLook w:val="04A0" w:firstRow="1" w:lastRow="0" w:firstColumn="1" w:lastColumn="0" w:noHBand="0" w:noVBand="1"/>
      </w:tblPr>
      <w:tblGrid>
        <w:gridCol w:w="9498"/>
      </w:tblGrid>
      <w:tr w:rsidR="00A42DB6" w:rsidRPr="00B600CF" w14:paraId="15A13AF1" w14:textId="77777777" w:rsidTr="00311504">
        <w:trPr>
          <w:tblCellSpacing w:w="15" w:type="dxa"/>
        </w:trPr>
        <w:tc>
          <w:tcPr>
            <w:tcW w:w="9438" w:type="dxa"/>
            <w:tcMar>
              <w:top w:w="20" w:type="dxa"/>
              <w:left w:w="20" w:type="dxa"/>
              <w:bottom w:w="20" w:type="dxa"/>
              <w:right w:w="20" w:type="dxa"/>
            </w:tcMar>
            <w:vAlign w:val="center"/>
            <w:hideMark/>
          </w:tcPr>
          <w:tbl>
            <w:tblPr>
              <w:tblW w:w="9169"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9169"/>
            </w:tblGrid>
            <w:tr w:rsidR="00A42DB6" w:rsidRPr="00B600CF" w14:paraId="36B71AA5" w14:textId="77777777" w:rsidTr="00311504">
              <w:trPr>
                <w:trHeight w:val="3750"/>
                <w:tblCellSpacing w:w="15" w:type="dxa"/>
              </w:trPr>
              <w:tc>
                <w:tcPr>
                  <w:tcW w:w="9109" w:type="dxa"/>
                  <w:tcBorders>
                    <w:top w:val="nil"/>
                    <w:left w:val="nil"/>
                    <w:bottom w:val="nil"/>
                    <w:right w:val="nil"/>
                  </w:tcBorders>
                  <w:tcMar>
                    <w:top w:w="15" w:type="dxa"/>
                    <w:left w:w="15" w:type="dxa"/>
                    <w:bottom w:w="15" w:type="dxa"/>
                    <w:right w:w="15" w:type="dxa"/>
                  </w:tcMar>
                  <w:vAlign w:val="center"/>
                  <w:hideMark/>
                </w:tcPr>
                <w:p w14:paraId="154943B4"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p>
              </w:tc>
            </w:tr>
          </w:tbl>
          <w:p w14:paraId="29860602" w14:textId="77777777" w:rsidR="00A42DB6" w:rsidRPr="00A42DB6" w:rsidRDefault="00A42DB6" w:rsidP="00A42DB6">
            <w:pPr>
              <w:rPr>
                <w:rFonts w:ascii="Arial" w:eastAsia="Times New Roman" w:hAnsi="Arial" w:cs="Arial"/>
                <w:sz w:val="24"/>
                <w:szCs w:val="24"/>
                <w:lang w:val="en-US" w:eastAsia="sv-SE"/>
              </w:rPr>
            </w:pPr>
          </w:p>
        </w:tc>
      </w:tr>
    </w:tbl>
    <w:p w14:paraId="4A50578E" w14:textId="77777777" w:rsidR="00311504" w:rsidRDefault="00311504" w:rsidP="00A42DB6">
      <w:pPr>
        <w:outlineLvl w:val="2"/>
        <w:rPr>
          <w:rFonts w:ascii="Arial" w:eastAsia="Times New Roman" w:hAnsi="Arial" w:cs="Arial"/>
          <w:b/>
          <w:bCs/>
          <w:color w:val="000000"/>
          <w:sz w:val="27"/>
          <w:szCs w:val="27"/>
          <w:lang w:val="en-US" w:eastAsia="sv-SE"/>
        </w:rPr>
      </w:pPr>
    </w:p>
    <w:p w14:paraId="1B2E2276" w14:textId="77777777" w:rsidR="00311504" w:rsidRDefault="00311504">
      <w:pPr>
        <w:rPr>
          <w:rFonts w:ascii="Arial" w:eastAsia="Times New Roman" w:hAnsi="Arial" w:cs="Arial"/>
          <w:b/>
          <w:bCs/>
          <w:color w:val="000000"/>
          <w:sz w:val="27"/>
          <w:szCs w:val="27"/>
          <w:lang w:val="en-US" w:eastAsia="sv-SE"/>
        </w:rPr>
      </w:pPr>
      <w:r>
        <w:rPr>
          <w:rFonts w:ascii="Arial" w:eastAsia="Times New Roman" w:hAnsi="Arial" w:cs="Arial"/>
          <w:b/>
          <w:bCs/>
          <w:color w:val="000000"/>
          <w:sz w:val="27"/>
          <w:szCs w:val="27"/>
          <w:lang w:val="en-US" w:eastAsia="sv-SE"/>
        </w:rPr>
        <w:br w:type="page"/>
      </w:r>
    </w:p>
    <w:p w14:paraId="655EFC93" w14:textId="7CCD67DD" w:rsidR="00A42DB6" w:rsidRPr="00311504" w:rsidRDefault="00A42DB6" w:rsidP="008937FA">
      <w:pPr>
        <w:pStyle w:val="ListParagraph"/>
        <w:numPr>
          <w:ilvl w:val="0"/>
          <w:numId w:val="17"/>
        </w:numPr>
        <w:outlineLvl w:val="2"/>
        <w:rPr>
          <w:rFonts w:ascii="Arial" w:eastAsia="Times New Roman" w:hAnsi="Arial" w:cs="Arial"/>
          <w:b/>
          <w:bCs/>
          <w:color w:val="000000"/>
          <w:sz w:val="27"/>
          <w:szCs w:val="27"/>
          <w:lang w:val="en-US" w:eastAsia="sv-SE"/>
        </w:rPr>
      </w:pPr>
      <w:r w:rsidRPr="00311504">
        <w:rPr>
          <w:rFonts w:ascii="Arial" w:eastAsia="Times New Roman" w:hAnsi="Arial" w:cs="Arial"/>
          <w:b/>
          <w:bCs/>
          <w:color w:val="000000"/>
          <w:sz w:val="27"/>
          <w:szCs w:val="27"/>
          <w:lang w:val="en-US" w:eastAsia="sv-SE"/>
        </w:rPr>
        <w:t>Proposed Timeframe </w:t>
      </w:r>
      <w:r w:rsidRPr="00311504">
        <w:rPr>
          <w:rFonts w:ascii="Arial" w:eastAsia="Times New Roman" w:hAnsi="Arial" w:cs="Arial"/>
          <w:b/>
          <w:bCs/>
          <w:color w:val="000000"/>
          <w:sz w:val="27"/>
          <w:szCs w:val="27"/>
          <w:lang w:val="en-US" w:eastAsia="sv-SE"/>
        </w:rPr>
        <w:br/>
      </w:r>
    </w:p>
    <w:tbl>
      <w:tblPr>
        <w:tblW w:w="0" w:type="auto"/>
        <w:tblCellSpacing w:w="15" w:type="dxa"/>
        <w:tblCellMar>
          <w:left w:w="0" w:type="dxa"/>
          <w:right w:w="0" w:type="dxa"/>
        </w:tblCellMar>
        <w:tblLook w:val="04A0" w:firstRow="1" w:lastRow="0" w:firstColumn="1" w:lastColumn="0" w:noHBand="0" w:noVBand="1"/>
      </w:tblPr>
      <w:tblGrid>
        <w:gridCol w:w="2367"/>
        <w:gridCol w:w="1585"/>
      </w:tblGrid>
      <w:tr w:rsidR="00A42DB6" w:rsidRPr="00A42DB6" w14:paraId="6AE66594" w14:textId="77777777">
        <w:trPr>
          <w:tblCellSpacing w:w="15" w:type="dxa"/>
        </w:trPr>
        <w:tc>
          <w:tcPr>
            <w:tcW w:w="0" w:type="auto"/>
            <w:tcMar>
              <w:top w:w="105" w:type="dxa"/>
              <w:left w:w="20" w:type="dxa"/>
              <w:bottom w:w="20" w:type="dxa"/>
              <w:right w:w="20" w:type="dxa"/>
            </w:tcMar>
            <w:hideMark/>
          </w:tcPr>
          <w:p w14:paraId="080C891E"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Project Start</w:t>
            </w:r>
          </w:p>
        </w:tc>
        <w:tc>
          <w:tcPr>
            <w:tcW w:w="0" w:type="auto"/>
            <w:tcMar>
              <w:top w:w="20" w:type="dxa"/>
              <w:left w:w="20" w:type="dxa"/>
              <w:bottom w:w="20" w:type="dxa"/>
              <w:right w:w="20" w:type="dxa"/>
            </w:tcMar>
            <w:vAlign w:val="center"/>
            <w:hideMark/>
          </w:tcPr>
          <w:tbl>
            <w:tblPr>
              <w:tblW w:w="15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500"/>
            </w:tblGrid>
            <w:tr w:rsidR="00A42DB6" w:rsidRPr="00A42DB6" w14:paraId="49D0F7E1" w14:textId="77777777">
              <w:trPr>
                <w:trHeight w:val="375"/>
                <w:tblCellSpacing w:w="15" w:type="dxa"/>
              </w:trPr>
              <w:tc>
                <w:tcPr>
                  <w:tcW w:w="1500" w:type="dxa"/>
                  <w:tcBorders>
                    <w:top w:val="nil"/>
                    <w:left w:val="nil"/>
                    <w:bottom w:val="nil"/>
                    <w:right w:val="nil"/>
                  </w:tcBorders>
                  <w:tcMar>
                    <w:top w:w="15" w:type="dxa"/>
                    <w:left w:w="15" w:type="dxa"/>
                    <w:bottom w:w="15" w:type="dxa"/>
                    <w:right w:w="15" w:type="dxa"/>
                  </w:tcMar>
                  <w:vAlign w:val="center"/>
                  <w:hideMark/>
                </w:tcPr>
                <w:p w14:paraId="63F50516" w14:textId="77777777" w:rsidR="00A42DB6" w:rsidRPr="00A42DB6" w:rsidRDefault="00A42DB6" w:rsidP="00A42DB6">
                  <w:pPr>
                    <w:rPr>
                      <w:rFonts w:ascii="Arial" w:eastAsia="Times New Roman" w:hAnsi="Arial" w:cs="Arial"/>
                      <w:sz w:val="24"/>
                      <w:szCs w:val="24"/>
                      <w:lang w:eastAsia="sv-SE"/>
                    </w:rPr>
                  </w:pPr>
                </w:p>
              </w:tc>
            </w:tr>
          </w:tbl>
          <w:p w14:paraId="70C2593D" w14:textId="77777777" w:rsidR="00A42DB6" w:rsidRPr="00A42DB6" w:rsidRDefault="00A42DB6" w:rsidP="00A42DB6">
            <w:pPr>
              <w:rPr>
                <w:rFonts w:ascii="Arial" w:eastAsia="Times New Roman" w:hAnsi="Arial" w:cs="Arial"/>
                <w:sz w:val="24"/>
                <w:szCs w:val="24"/>
                <w:lang w:eastAsia="sv-SE"/>
              </w:rPr>
            </w:pPr>
          </w:p>
        </w:tc>
      </w:tr>
      <w:tr w:rsidR="00A42DB6" w:rsidRPr="00A42DB6" w14:paraId="1088C460" w14:textId="77777777">
        <w:trPr>
          <w:tblCellSpacing w:w="15" w:type="dxa"/>
        </w:trPr>
        <w:tc>
          <w:tcPr>
            <w:tcW w:w="0" w:type="auto"/>
            <w:tcMar>
              <w:top w:w="105" w:type="dxa"/>
              <w:left w:w="20" w:type="dxa"/>
              <w:bottom w:w="20" w:type="dxa"/>
              <w:right w:w="20" w:type="dxa"/>
            </w:tcMar>
            <w:hideMark/>
          </w:tcPr>
          <w:p w14:paraId="23D3D8AD"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Project </w:t>
            </w:r>
            <w:proofErr w:type="spellStart"/>
            <w:r w:rsidRPr="00A42DB6">
              <w:rPr>
                <w:rFonts w:ascii="Arial" w:eastAsia="Times New Roman" w:hAnsi="Arial" w:cs="Arial"/>
                <w:color w:val="000000"/>
                <w:sz w:val="27"/>
                <w:szCs w:val="27"/>
                <w:lang w:eastAsia="sv-SE"/>
              </w:rPr>
              <w:t>Completion</w:t>
            </w:r>
            <w:proofErr w:type="spellEnd"/>
          </w:p>
        </w:tc>
        <w:tc>
          <w:tcPr>
            <w:tcW w:w="0" w:type="auto"/>
            <w:tcMar>
              <w:top w:w="20" w:type="dxa"/>
              <w:left w:w="20" w:type="dxa"/>
              <w:bottom w:w="20" w:type="dxa"/>
              <w:right w:w="20" w:type="dxa"/>
            </w:tcMar>
            <w:vAlign w:val="center"/>
            <w:hideMark/>
          </w:tcPr>
          <w:tbl>
            <w:tblPr>
              <w:tblW w:w="15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500"/>
            </w:tblGrid>
            <w:tr w:rsidR="00A42DB6" w:rsidRPr="00A42DB6" w14:paraId="66BBD6A5" w14:textId="77777777">
              <w:trPr>
                <w:trHeight w:val="375"/>
                <w:tblCellSpacing w:w="15" w:type="dxa"/>
              </w:trPr>
              <w:tc>
                <w:tcPr>
                  <w:tcW w:w="1500" w:type="dxa"/>
                  <w:tcBorders>
                    <w:top w:val="nil"/>
                    <w:left w:val="nil"/>
                    <w:bottom w:val="nil"/>
                    <w:right w:val="nil"/>
                  </w:tcBorders>
                  <w:tcMar>
                    <w:top w:w="15" w:type="dxa"/>
                    <w:left w:w="15" w:type="dxa"/>
                    <w:bottom w:w="15" w:type="dxa"/>
                    <w:right w:w="15" w:type="dxa"/>
                  </w:tcMar>
                  <w:vAlign w:val="center"/>
                  <w:hideMark/>
                </w:tcPr>
                <w:p w14:paraId="112C2CB5" w14:textId="77777777" w:rsidR="00A42DB6" w:rsidRPr="00A42DB6" w:rsidRDefault="00A42DB6" w:rsidP="00A42DB6">
                  <w:pPr>
                    <w:rPr>
                      <w:rFonts w:ascii="Arial" w:eastAsia="Times New Roman" w:hAnsi="Arial" w:cs="Arial"/>
                      <w:sz w:val="24"/>
                      <w:szCs w:val="24"/>
                      <w:lang w:eastAsia="sv-SE"/>
                    </w:rPr>
                  </w:pPr>
                </w:p>
              </w:tc>
            </w:tr>
          </w:tbl>
          <w:p w14:paraId="4F266F4D" w14:textId="77777777" w:rsidR="00A42DB6" w:rsidRPr="00A42DB6" w:rsidRDefault="00A42DB6" w:rsidP="00A42DB6">
            <w:pPr>
              <w:rPr>
                <w:rFonts w:ascii="Arial" w:eastAsia="Times New Roman" w:hAnsi="Arial" w:cs="Arial"/>
                <w:sz w:val="24"/>
                <w:szCs w:val="24"/>
                <w:lang w:eastAsia="sv-SE"/>
              </w:rPr>
            </w:pPr>
          </w:p>
        </w:tc>
      </w:tr>
      <w:tr w:rsidR="00311504" w:rsidRPr="00A42DB6" w14:paraId="30AC3E97" w14:textId="77777777">
        <w:trPr>
          <w:tblCellSpacing w:w="15" w:type="dxa"/>
        </w:trPr>
        <w:tc>
          <w:tcPr>
            <w:tcW w:w="0" w:type="auto"/>
            <w:tcMar>
              <w:top w:w="105" w:type="dxa"/>
              <w:left w:w="20" w:type="dxa"/>
              <w:bottom w:w="20" w:type="dxa"/>
              <w:right w:w="20" w:type="dxa"/>
            </w:tcMar>
          </w:tcPr>
          <w:p w14:paraId="045D3852" w14:textId="77777777" w:rsidR="00311504" w:rsidRPr="00A42DB6" w:rsidRDefault="00311504" w:rsidP="00A42DB6">
            <w:pPr>
              <w:rPr>
                <w:rFonts w:ascii="Arial" w:eastAsia="Times New Roman" w:hAnsi="Arial" w:cs="Arial"/>
                <w:color w:val="000000"/>
                <w:sz w:val="24"/>
                <w:szCs w:val="24"/>
                <w:lang w:eastAsia="sv-SE"/>
              </w:rPr>
            </w:pPr>
          </w:p>
        </w:tc>
        <w:tc>
          <w:tcPr>
            <w:tcW w:w="0" w:type="auto"/>
            <w:tcMar>
              <w:top w:w="20" w:type="dxa"/>
              <w:left w:w="20" w:type="dxa"/>
              <w:bottom w:w="20" w:type="dxa"/>
              <w:right w:w="20" w:type="dxa"/>
            </w:tcMar>
            <w:vAlign w:val="center"/>
          </w:tcPr>
          <w:p w14:paraId="0746580A" w14:textId="77777777" w:rsidR="00311504" w:rsidRPr="00A42DB6" w:rsidRDefault="00311504" w:rsidP="00A42DB6">
            <w:pPr>
              <w:rPr>
                <w:rFonts w:ascii="Arial" w:eastAsia="Times New Roman" w:hAnsi="Arial" w:cs="Arial"/>
                <w:sz w:val="24"/>
                <w:szCs w:val="24"/>
                <w:lang w:eastAsia="sv-SE"/>
              </w:rPr>
            </w:pPr>
          </w:p>
        </w:tc>
      </w:tr>
    </w:tbl>
    <w:p w14:paraId="69E263D3" w14:textId="757F1D0B" w:rsidR="00A42DB6" w:rsidRDefault="00A42DB6" w:rsidP="00A42DB6">
      <w:pPr>
        <w:textAlignment w:val="top"/>
        <w:rPr>
          <w:rFonts w:ascii="Arial" w:eastAsia="Times New Roman" w:hAnsi="Arial" w:cs="Arial"/>
          <w:b/>
          <w:bCs/>
          <w:i/>
          <w:iCs/>
          <w:color w:val="000000"/>
          <w:sz w:val="27"/>
          <w:szCs w:val="27"/>
          <w:lang w:val="en-US" w:eastAsia="sv-SE"/>
        </w:rPr>
      </w:pPr>
      <w:r w:rsidRPr="00A42DB6">
        <w:rPr>
          <w:rFonts w:ascii="Arial" w:eastAsia="Times New Roman" w:hAnsi="Arial" w:cs="Arial"/>
          <w:b/>
          <w:bCs/>
          <w:color w:val="000000"/>
          <w:sz w:val="27"/>
          <w:szCs w:val="27"/>
          <w:lang w:val="en-US" w:eastAsia="sv-SE"/>
        </w:rPr>
        <w:t>Please give details of the project timeline and activities to be undertaken</w:t>
      </w:r>
      <w:r w:rsidR="00311504" w:rsidRPr="00311504">
        <w:rPr>
          <w:rFonts w:ascii="Arial" w:eastAsia="Times New Roman" w:hAnsi="Arial" w:cs="Arial"/>
          <w:b/>
          <w:bCs/>
          <w:i/>
          <w:iCs/>
          <w:color w:val="000000"/>
          <w:sz w:val="27"/>
          <w:szCs w:val="27"/>
          <w:lang w:val="en-US" w:eastAsia="sv-SE"/>
        </w:rPr>
        <w:t xml:space="preserve"> (max 300 words)</w:t>
      </w:r>
    </w:p>
    <w:p w14:paraId="5324246E" w14:textId="77777777" w:rsidR="00311504" w:rsidRPr="00A42DB6" w:rsidRDefault="00311504" w:rsidP="00A42DB6">
      <w:pPr>
        <w:textAlignment w:val="top"/>
        <w:rPr>
          <w:rFonts w:ascii="Arial" w:eastAsia="Times New Roman" w:hAnsi="Arial" w:cs="Arial"/>
          <w:b/>
          <w:bCs/>
          <w:i/>
          <w:iCs/>
          <w:color w:val="000000"/>
          <w:sz w:val="27"/>
          <w:szCs w:val="27"/>
          <w:lang w:val="en-US" w:eastAsia="sv-SE"/>
        </w:rPr>
      </w:pPr>
    </w:p>
    <w:tbl>
      <w:tblPr>
        <w:tblW w:w="5000" w:type="pct"/>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9072"/>
      </w:tblGrid>
      <w:tr w:rsidR="00A42DB6" w:rsidRPr="00B600CF" w14:paraId="3A10025D" w14:textId="77777777" w:rsidTr="00311504">
        <w:trPr>
          <w:trHeight w:val="3643"/>
          <w:tblCellSpacing w:w="15" w:type="dxa"/>
        </w:trPr>
        <w:tc>
          <w:tcPr>
            <w:tcW w:w="5000" w:type="pct"/>
            <w:tcBorders>
              <w:top w:val="nil"/>
              <w:left w:val="nil"/>
              <w:bottom w:val="nil"/>
              <w:right w:val="nil"/>
            </w:tcBorders>
            <w:tcMar>
              <w:top w:w="15" w:type="dxa"/>
              <w:left w:w="15" w:type="dxa"/>
              <w:bottom w:w="15" w:type="dxa"/>
              <w:right w:w="15" w:type="dxa"/>
            </w:tcMar>
            <w:vAlign w:val="center"/>
            <w:hideMark/>
          </w:tcPr>
          <w:p w14:paraId="2D1C8466"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p>
        </w:tc>
      </w:tr>
    </w:tbl>
    <w:p w14:paraId="048670B2" w14:textId="77777777" w:rsidR="00311504" w:rsidRDefault="00311504" w:rsidP="00A42DB6">
      <w:pPr>
        <w:outlineLvl w:val="2"/>
        <w:rPr>
          <w:rFonts w:ascii="Arial" w:eastAsia="Times New Roman" w:hAnsi="Arial" w:cs="Arial"/>
          <w:b/>
          <w:bCs/>
          <w:color w:val="000000"/>
          <w:sz w:val="27"/>
          <w:szCs w:val="27"/>
          <w:lang w:val="en-US" w:eastAsia="sv-SE"/>
        </w:rPr>
      </w:pPr>
    </w:p>
    <w:p w14:paraId="3945F9A2" w14:textId="77777777" w:rsidR="00311504" w:rsidRDefault="00311504" w:rsidP="00A42DB6">
      <w:pPr>
        <w:outlineLvl w:val="2"/>
        <w:rPr>
          <w:rFonts w:ascii="Arial" w:eastAsia="Times New Roman" w:hAnsi="Arial" w:cs="Arial"/>
          <w:b/>
          <w:bCs/>
          <w:color w:val="000000"/>
          <w:sz w:val="27"/>
          <w:szCs w:val="27"/>
          <w:lang w:val="en-US" w:eastAsia="sv-SE"/>
        </w:rPr>
      </w:pPr>
    </w:p>
    <w:p w14:paraId="1337844D" w14:textId="06C6B4FD" w:rsidR="00A42DB6" w:rsidRPr="008937FA" w:rsidRDefault="008937FA" w:rsidP="004814B5">
      <w:pPr>
        <w:pStyle w:val="ListParagraph"/>
        <w:numPr>
          <w:ilvl w:val="0"/>
          <w:numId w:val="24"/>
        </w:numPr>
        <w:shd w:val="clear" w:color="auto" w:fill="FFFFFF"/>
        <w:outlineLvl w:val="1"/>
        <w:rPr>
          <w:rFonts w:ascii="Arial" w:eastAsiaTheme="majorEastAsia" w:hAnsi="Arial" w:cs="Arial"/>
          <w:b/>
          <w:bCs/>
          <w:color w:val="1954A6" w:themeColor="text2"/>
          <w:sz w:val="32"/>
          <w:szCs w:val="32"/>
          <w:u w:val="single"/>
          <w:lang w:val="en-US"/>
        </w:rPr>
      </w:pPr>
      <w:r w:rsidRPr="008937FA">
        <w:rPr>
          <w:rFonts w:ascii="Arial" w:eastAsiaTheme="majorEastAsia" w:hAnsi="Arial" w:cs="Arial"/>
          <w:b/>
          <w:bCs/>
          <w:color w:val="1954A6" w:themeColor="text2"/>
          <w:sz w:val="32"/>
          <w:szCs w:val="32"/>
          <w:u w:val="single"/>
          <w:lang w:val="en-GB"/>
        </w:rPr>
        <w:t>Collaborator complementarity and impact (max 300 words)</w:t>
      </w:r>
      <w:r w:rsidRPr="008937FA">
        <w:rPr>
          <w:rFonts w:ascii="Arial" w:eastAsiaTheme="majorEastAsia" w:hAnsi="Arial" w:cs="Arial"/>
          <w:color w:val="1954A6" w:themeColor="text2"/>
          <w:sz w:val="32"/>
          <w:szCs w:val="32"/>
          <w:lang w:val="en-GB"/>
        </w:rPr>
        <w:t xml:space="preserve"> </w:t>
      </w:r>
      <w:r w:rsidR="00311504" w:rsidRPr="00975F2D">
        <w:rPr>
          <w:rFonts w:ascii="Arial" w:eastAsiaTheme="majorEastAsia" w:hAnsi="Arial" w:cs="Arial"/>
          <w:color w:val="1954A6" w:themeColor="text2"/>
          <w:sz w:val="27"/>
          <w:szCs w:val="27"/>
          <w:lang w:val="en-GB"/>
        </w:rPr>
        <w:t>(</w:t>
      </w:r>
      <w:r w:rsidRPr="00975F2D">
        <w:rPr>
          <w:rFonts w:ascii="Arial" w:eastAsiaTheme="majorEastAsia" w:hAnsi="Arial" w:cs="Arial"/>
          <w:i/>
          <w:iCs/>
          <w:color w:val="1954A6" w:themeColor="text2"/>
          <w:sz w:val="27"/>
          <w:szCs w:val="27"/>
          <w:lang w:val="en-GB"/>
        </w:rPr>
        <w:t>2</w:t>
      </w:r>
      <w:r w:rsidR="00311504" w:rsidRPr="00975F2D">
        <w:rPr>
          <w:rFonts w:ascii="Arial" w:eastAsiaTheme="majorEastAsia" w:hAnsi="Arial" w:cs="Arial"/>
          <w:i/>
          <w:iCs/>
          <w:color w:val="1954A6" w:themeColor="text2"/>
          <w:sz w:val="27"/>
          <w:szCs w:val="27"/>
          <w:lang w:val="en-GB"/>
        </w:rPr>
        <w:t>0% of the evaluation score</w:t>
      </w:r>
      <w:r w:rsidR="00311504" w:rsidRPr="00975F2D">
        <w:rPr>
          <w:rFonts w:ascii="Arial" w:eastAsia="Times New Roman" w:hAnsi="Arial" w:cs="Arial"/>
          <w:i/>
          <w:iCs/>
          <w:color w:val="000000"/>
          <w:sz w:val="27"/>
          <w:szCs w:val="27"/>
          <w:lang w:val="en-GB" w:eastAsia="sv-SE"/>
        </w:rPr>
        <w:t>)</w:t>
      </w:r>
      <w:r w:rsidRPr="008937FA">
        <w:rPr>
          <w:rFonts w:ascii="Arial" w:eastAsiaTheme="majorEastAsia" w:hAnsi="Arial" w:cs="Arial"/>
          <w:b/>
          <w:bCs/>
          <w:color w:val="1954A6" w:themeColor="text2"/>
          <w:sz w:val="32"/>
          <w:szCs w:val="32"/>
          <w:u w:val="single"/>
          <w:lang w:val="en-GB"/>
        </w:rPr>
        <w:t xml:space="preserve"> </w:t>
      </w:r>
      <w:r w:rsidR="00A42DB6" w:rsidRPr="008937FA">
        <w:rPr>
          <w:rFonts w:ascii="Arial" w:eastAsiaTheme="majorEastAsia" w:hAnsi="Arial" w:cs="Arial"/>
          <w:b/>
          <w:bCs/>
          <w:color w:val="1954A6" w:themeColor="text2"/>
          <w:sz w:val="32"/>
          <w:szCs w:val="32"/>
          <w:u w:val="single"/>
          <w:lang w:val="en-GB"/>
        </w:rPr>
        <w:br/>
      </w:r>
      <w:r w:rsidR="00A42DB6" w:rsidRPr="008937FA">
        <w:rPr>
          <w:rFonts w:ascii="Arial" w:eastAsia="Times New Roman" w:hAnsi="Arial" w:cs="Arial"/>
          <w:b/>
          <w:bCs/>
          <w:color w:val="000000"/>
          <w:sz w:val="27"/>
          <w:szCs w:val="27"/>
          <w:lang w:val="en-US" w:eastAsia="sv-SE"/>
        </w:rPr>
        <w:br/>
      </w:r>
      <w:r>
        <w:rPr>
          <w:rFonts w:ascii="Arial" w:eastAsia="Times New Roman" w:hAnsi="Arial" w:cs="Arial"/>
          <w:b/>
          <w:bCs/>
          <w:color w:val="000000"/>
          <w:sz w:val="27"/>
          <w:szCs w:val="27"/>
          <w:lang w:val="en-US" w:eastAsia="sv-SE"/>
        </w:rPr>
        <w:t xml:space="preserve">Describe </w:t>
      </w:r>
      <w:r w:rsidR="00A42DB6" w:rsidRPr="008937FA">
        <w:rPr>
          <w:rFonts w:ascii="Arial" w:eastAsia="Times New Roman" w:hAnsi="Arial" w:cs="Arial"/>
          <w:b/>
          <w:bCs/>
          <w:color w:val="000000"/>
          <w:sz w:val="27"/>
          <w:szCs w:val="27"/>
          <w:lang w:val="en-US" w:eastAsia="sv-SE"/>
        </w:rPr>
        <w:t>how the proposed activities combine mutual areas of interest and strength and the added value of this combined expertise</w:t>
      </w:r>
      <w:r w:rsidR="00A42DB6" w:rsidRPr="008937FA">
        <w:rPr>
          <w:rFonts w:ascii="Arial" w:eastAsia="Times New Roman" w:hAnsi="Arial" w:cs="Arial"/>
          <w:b/>
          <w:bCs/>
          <w:color w:val="000000"/>
          <w:sz w:val="27"/>
          <w:szCs w:val="27"/>
          <w:lang w:val="en-US" w:eastAsia="sv-SE"/>
        </w:rPr>
        <w:br/>
      </w:r>
    </w:p>
    <w:tbl>
      <w:tblPr>
        <w:tblW w:w="9356" w:type="dxa"/>
        <w:tblCellSpacing w:w="15" w:type="dxa"/>
        <w:tblCellMar>
          <w:left w:w="0" w:type="dxa"/>
          <w:right w:w="0" w:type="dxa"/>
        </w:tblCellMar>
        <w:tblLook w:val="04A0" w:firstRow="1" w:lastRow="0" w:firstColumn="1" w:lastColumn="0" w:noHBand="0" w:noVBand="1"/>
      </w:tblPr>
      <w:tblGrid>
        <w:gridCol w:w="9356"/>
      </w:tblGrid>
      <w:tr w:rsidR="00A42DB6" w:rsidRPr="00B600CF" w14:paraId="2643B6A5" w14:textId="77777777" w:rsidTr="00BA5FBC">
        <w:trPr>
          <w:tblCellSpacing w:w="15" w:type="dxa"/>
        </w:trPr>
        <w:tc>
          <w:tcPr>
            <w:tcW w:w="9296" w:type="dxa"/>
            <w:tcMar>
              <w:top w:w="20" w:type="dxa"/>
              <w:left w:w="20" w:type="dxa"/>
              <w:bottom w:w="20" w:type="dxa"/>
              <w:right w:w="20" w:type="dxa"/>
            </w:tcMar>
            <w:vAlign w:val="center"/>
            <w:hideMark/>
          </w:tcPr>
          <w:tbl>
            <w:tblPr>
              <w:tblW w:w="9169"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9169"/>
            </w:tblGrid>
            <w:tr w:rsidR="00A42DB6" w:rsidRPr="00B600CF" w14:paraId="1D71BE84" w14:textId="77777777" w:rsidTr="00BA5FBC">
              <w:trPr>
                <w:trHeight w:val="3000"/>
                <w:tblCellSpacing w:w="15" w:type="dxa"/>
              </w:trPr>
              <w:tc>
                <w:tcPr>
                  <w:tcW w:w="9109" w:type="dxa"/>
                  <w:tcBorders>
                    <w:top w:val="nil"/>
                    <w:left w:val="nil"/>
                    <w:bottom w:val="nil"/>
                    <w:right w:val="nil"/>
                  </w:tcBorders>
                  <w:tcMar>
                    <w:top w:w="15" w:type="dxa"/>
                    <w:left w:w="15" w:type="dxa"/>
                    <w:bottom w:w="15" w:type="dxa"/>
                    <w:right w:w="15" w:type="dxa"/>
                  </w:tcMar>
                  <w:vAlign w:val="center"/>
                  <w:hideMark/>
                </w:tcPr>
                <w:p w14:paraId="53DB41A2"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p>
              </w:tc>
            </w:tr>
          </w:tbl>
          <w:p w14:paraId="2FA69F8D" w14:textId="77777777" w:rsidR="00A42DB6" w:rsidRPr="00A42DB6" w:rsidRDefault="00A42DB6" w:rsidP="00A42DB6">
            <w:pPr>
              <w:rPr>
                <w:rFonts w:ascii="Arial" w:eastAsia="Times New Roman" w:hAnsi="Arial" w:cs="Arial"/>
                <w:sz w:val="24"/>
                <w:szCs w:val="24"/>
                <w:lang w:val="en-US" w:eastAsia="sv-SE"/>
              </w:rPr>
            </w:pPr>
          </w:p>
        </w:tc>
      </w:tr>
    </w:tbl>
    <w:p w14:paraId="5308669A" w14:textId="77777777" w:rsidR="00975F2D" w:rsidRDefault="00975F2D" w:rsidP="00975F2D">
      <w:pPr>
        <w:outlineLvl w:val="2"/>
        <w:rPr>
          <w:rFonts w:ascii="Arial" w:eastAsiaTheme="majorEastAsia" w:hAnsi="Arial" w:cs="Arial"/>
          <w:b/>
          <w:bCs/>
          <w:color w:val="1954A6" w:themeColor="text2"/>
          <w:sz w:val="32"/>
          <w:szCs w:val="32"/>
          <w:u w:val="single"/>
          <w:lang w:val="en-GB"/>
        </w:rPr>
      </w:pPr>
    </w:p>
    <w:p w14:paraId="50F92F7F" w14:textId="77777777" w:rsidR="00975F2D" w:rsidRPr="00975F2D" w:rsidRDefault="00975F2D" w:rsidP="00975F2D">
      <w:pPr>
        <w:pStyle w:val="ListParagraph"/>
        <w:shd w:val="clear" w:color="auto" w:fill="FFFFFF"/>
        <w:ind w:left="360"/>
        <w:outlineLvl w:val="1"/>
        <w:rPr>
          <w:rFonts w:ascii="Arial" w:eastAsia="Times New Roman" w:hAnsi="Arial" w:cs="Arial"/>
          <w:b/>
          <w:bCs/>
          <w:color w:val="1954A6" w:themeColor="text2"/>
          <w:sz w:val="32"/>
          <w:szCs w:val="32"/>
          <w:lang w:val="en-US" w:eastAsia="sv-SE"/>
        </w:rPr>
      </w:pPr>
    </w:p>
    <w:p w14:paraId="1804A0EA" w14:textId="5C712AB0" w:rsidR="00975F2D" w:rsidRPr="004814B5" w:rsidRDefault="00975F2D" w:rsidP="004814B5">
      <w:pPr>
        <w:pStyle w:val="ListParagraph"/>
        <w:numPr>
          <w:ilvl w:val="0"/>
          <w:numId w:val="24"/>
        </w:numPr>
        <w:shd w:val="clear" w:color="auto" w:fill="FFFFFF"/>
        <w:outlineLvl w:val="1"/>
        <w:rPr>
          <w:rFonts w:ascii="Arial" w:eastAsiaTheme="majorEastAsia" w:hAnsi="Arial" w:cs="Arial"/>
          <w:b/>
          <w:bCs/>
          <w:color w:val="1954A6" w:themeColor="text2"/>
          <w:sz w:val="32"/>
          <w:szCs w:val="32"/>
          <w:u w:val="single"/>
          <w:lang w:val="en-GB"/>
        </w:rPr>
      </w:pPr>
      <w:r w:rsidRPr="004814B5">
        <w:rPr>
          <w:rFonts w:ascii="Arial" w:eastAsiaTheme="majorEastAsia" w:hAnsi="Arial" w:cs="Arial"/>
          <w:b/>
          <w:bCs/>
          <w:color w:val="1954A6" w:themeColor="text2"/>
          <w:sz w:val="32"/>
          <w:szCs w:val="32"/>
          <w:u w:val="single"/>
          <w:lang w:val="en-GB"/>
        </w:rPr>
        <w:t>Potential impact</w:t>
      </w:r>
    </w:p>
    <w:p w14:paraId="78E77C90" w14:textId="77777777" w:rsidR="00975F2D" w:rsidRDefault="00975F2D" w:rsidP="004814B5">
      <w:pPr>
        <w:pStyle w:val="ListParagraph"/>
        <w:shd w:val="clear" w:color="auto" w:fill="FFFFFF"/>
        <w:ind w:left="360"/>
        <w:outlineLvl w:val="1"/>
        <w:rPr>
          <w:rFonts w:ascii="Arial" w:eastAsia="Times New Roman" w:hAnsi="Arial" w:cs="Arial"/>
          <w:i/>
          <w:iCs/>
          <w:color w:val="000000"/>
          <w:sz w:val="27"/>
          <w:szCs w:val="27"/>
          <w:lang w:val="en-GB" w:eastAsia="sv-SE"/>
        </w:rPr>
      </w:pPr>
      <w:r w:rsidRPr="00975F2D">
        <w:rPr>
          <w:rFonts w:ascii="Arial" w:eastAsiaTheme="majorEastAsia" w:hAnsi="Arial" w:cs="Arial"/>
          <w:color w:val="1954A6" w:themeColor="text2"/>
          <w:sz w:val="27"/>
          <w:szCs w:val="27"/>
          <w:lang w:val="en-GB"/>
        </w:rPr>
        <w:t>(</w:t>
      </w:r>
      <w:r w:rsidRPr="00975F2D">
        <w:rPr>
          <w:rFonts w:ascii="Arial" w:eastAsiaTheme="majorEastAsia" w:hAnsi="Arial" w:cs="Arial"/>
          <w:i/>
          <w:iCs/>
          <w:color w:val="1954A6" w:themeColor="text2"/>
          <w:sz w:val="27"/>
          <w:szCs w:val="27"/>
          <w:lang w:val="en-GB"/>
        </w:rPr>
        <w:t xml:space="preserve">parts </w:t>
      </w:r>
      <w:r>
        <w:rPr>
          <w:rFonts w:ascii="Arial" w:eastAsiaTheme="majorEastAsia" w:hAnsi="Arial" w:cs="Arial"/>
          <w:i/>
          <w:iCs/>
          <w:color w:val="1954A6" w:themeColor="text2"/>
          <w:sz w:val="27"/>
          <w:szCs w:val="27"/>
          <w:lang w:val="en-GB"/>
        </w:rPr>
        <w:t>6a-b</w:t>
      </w:r>
      <w:r w:rsidRPr="00975F2D">
        <w:rPr>
          <w:rFonts w:ascii="Arial" w:eastAsiaTheme="majorEastAsia" w:hAnsi="Arial" w:cs="Arial"/>
          <w:i/>
          <w:iCs/>
          <w:color w:val="1954A6" w:themeColor="text2"/>
          <w:sz w:val="27"/>
          <w:szCs w:val="27"/>
          <w:lang w:val="en-GB"/>
        </w:rPr>
        <w:t xml:space="preserve"> count for a combined total of </w:t>
      </w:r>
      <w:r>
        <w:rPr>
          <w:rFonts w:ascii="Arial" w:eastAsiaTheme="majorEastAsia" w:hAnsi="Arial" w:cs="Arial"/>
          <w:i/>
          <w:iCs/>
          <w:color w:val="1954A6" w:themeColor="text2"/>
          <w:sz w:val="27"/>
          <w:szCs w:val="27"/>
          <w:lang w:val="en-GB"/>
        </w:rPr>
        <w:t>2</w:t>
      </w:r>
      <w:r w:rsidRPr="00975F2D">
        <w:rPr>
          <w:rFonts w:ascii="Arial" w:eastAsiaTheme="majorEastAsia" w:hAnsi="Arial" w:cs="Arial"/>
          <w:i/>
          <w:iCs/>
          <w:color w:val="1954A6" w:themeColor="text2"/>
          <w:sz w:val="27"/>
          <w:szCs w:val="27"/>
          <w:lang w:val="en-GB"/>
        </w:rPr>
        <w:t>0% of the evaluation score</w:t>
      </w:r>
      <w:r w:rsidRPr="00975F2D">
        <w:rPr>
          <w:rFonts w:ascii="Arial" w:eastAsia="Times New Roman" w:hAnsi="Arial" w:cs="Arial"/>
          <w:i/>
          <w:iCs/>
          <w:color w:val="000000"/>
          <w:sz w:val="27"/>
          <w:szCs w:val="27"/>
          <w:lang w:val="en-GB" w:eastAsia="sv-SE"/>
        </w:rPr>
        <w:t>)</w:t>
      </w:r>
    </w:p>
    <w:p w14:paraId="6FA468E7" w14:textId="77777777" w:rsidR="00975F2D" w:rsidRDefault="00975F2D" w:rsidP="00975F2D">
      <w:pPr>
        <w:pStyle w:val="ListParagraph"/>
        <w:shd w:val="clear" w:color="auto" w:fill="FFFFFF"/>
        <w:ind w:left="360"/>
        <w:outlineLvl w:val="1"/>
        <w:rPr>
          <w:rFonts w:ascii="Arial" w:eastAsia="Times New Roman" w:hAnsi="Arial" w:cs="Arial"/>
          <w:b/>
          <w:bCs/>
          <w:color w:val="000000"/>
          <w:sz w:val="27"/>
          <w:szCs w:val="27"/>
          <w:lang w:val="en-US" w:eastAsia="sv-SE"/>
        </w:rPr>
      </w:pPr>
    </w:p>
    <w:p w14:paraId="406D1F20" w14:textId="77777777" w:rsidR="00975F2D" w:rsidRPr="00975F2D" w:rsidRDefault="00975F2D" w:rsidP="00975F2D">
      <w:pPr>
        <w:pStyle w:val="ListParagraph"/>
        <w:numPr>
          <w:ilvl w:val="0"/>
          <w:numId w:val="23"/>
        </w:numPr>
        <w:shd w:val="clear" w:color="auto" w:fill="FFFFFF"/>
        <w:outlineLvl w:val="1"/>
        <w:rPr>
          <w:rFonts w:ascii="Arial" w:eastAsia="Times New Roman" w:hAnsi="Arial" w:cs="Arial"/>
          <w:i/>
          <w:iCs/>
          <w:color w:val="000000"/>
          <w:sz w:val="27"/>
          <w:szCs w:val="27"/>
          <w:lang w:val="en-GB" w:eastAsia="sv-SE"/>
        </w:rPr>
      </w:pPr>
      <w:r w:rsidRPr="00975F2D">
        <w:rPr>
          <w:rFonts w:ascii="Arial" w:eastAsia="Times New Roman" w:hAnsi="Arial" w:cs="Arial"/>
          <w:b/>
          <w:bCs/>
          <w:color w:val="000000"/>
          <w:sz w:val="27"/>
          <w:szCs w:val="27"/>
          <w:lang w:val="en-US" w:eastAsia="sv-SE"/>
        </w:rPr>
        <w:t>P</w:t>
      </w:r>
      <w:r w:rsidR="00A42DB6" w:rsidRPr="00975F2D">
        <w:rPr>
          <w:rFonts w:ascii="Arial" w:eastAsia="Times New Roman" w:hAnsi="Arial" w:cs="Arial"/>
          <w:b/>
          <w:bCs/>
          <w:color w:val="000000"/>
          <w:sz w:val="27"/>
          <w:szCs w:val="27"/>
          <w:lang w:val="en-US" w:eastAsia="sv-SE"/>
        </w:rPr>
        <w:t xml:space="preserve">otential scholarly impact </w:t>
      </w:r>
    </w:p>
    <w:p w14:paraId="0EC2AA4A" w14:textId="354FF3A1" w:rsidR="00A42DB6" w:rsidRPr="00975F2D" w:rsidRDefault="00A42DB6" w:rsidP="00975F2D">
      <w:pPr>
        <w:pStyle w:val="ListParagraph"/>
        <w:shd w:val="clear" w:color="auto" w:fill="FFFFFF"/>
        <w:ind w:left="360"/>
        <w:outlineLvl w:val="1"/>
        <w:rPr>
          <w:rFonts w:ascii="Arial" w:eastAsia="Times New Roman" w:hAnsi="Arial" w:cs="Arial"/>
          <w:i/>
          <w:iCs/>
          <w:color w:val="000000"/>
          <w:sz w:val="27"/>
          <w:szCs w:val="27"/>
          <w:lang w:val="en-GB" w:eastAsia="sv-SE"/>
        </w:rPr>
      </w:pPr>
      <w:r w:rsidRPr="00975F2D">
        <w:rPr>
          <w:rFonts w:ascii="Arial" w:eastAsia="Times New Roman" w:hAnsi="Arial" w:cs="Arial"/>
          <w:b/>
          <w:bCs/>
          <w:i/>
          <w:iCs/>
          <w:color w:val="000000"/>
          <w:sz w:val="27"/>
          <w:szCs w:val="27"/>
          <w:lang w:val="en-US" w:eastAsia="sv-SE"/>
        </w:rPr>
        <w:t>(max 250 words)</w:t>
      </w:r>
      <w:r w:rsidRPr="00975F2D">
        <w:rPr>
          <w:rFonts w:ascii="Arial" w:eastAsia="Times New Roman" w:hAnsi="Arial" w:cs="Arial"/>
          <w:b/>
          <w:bCs/>
          <w:color w:val="000000"/>
          <w:sz w:val="27"/>
          <w:szCs w:val="27"/>
          <w:lang w:val="en-US" w:eastAsia="sv-SE"/>
        </w:rPr>
        <w:br/>
      </w:r>
    </w:p>
    <w:tbl>
      <w:tblPr>
        <w:tblW w:w="9498" w:type="dxa"/>
        <w:tblCellSpacing w:w="15" w:type="dxa"/>
        <w:tblCellMar>
          <w:left w:w="0" w:type="dxa"/>
          <w:right w:w="0" w:type="dxa"/>
        </w:tblCellMar>
        <w:tblLook w:val="04A0" w:firstRow="1" w:lastRow="0" w:firstColumn="1" w:lastColumn="0" w:noHBand="0" w:noVBand="1"/>
      </w:tblPr>
      <w:tblGrid>
        <w:gridCol w:w="9498"/>
      </w:tblGrid>
      <w:tr w:rsidR="00A42DB6" w:rsidRPr="00A42DB6" w14:paraId="48FACA14" w14:textId="77777777" w:rsidTr="00975F2D">
        <w:trPr>
          <w:tblCellSpacing w:w="15" w:type="dxa"/>
        </w:trPr>
        <w:tc>
          <w:tcPr>
            <w:tcW w:w="9438" w:type="dxa"/>
            <w:tcMar>
              <w:top w:w="20" w:type="dxa"/>
              <w:left w:w="20" w:type="dxa"/>
              <w:bottom w:w="20" w:type="dxa"/>
              <w:right w:w="20" w:type="dxa"/>
            </w:tcMar>
            <w:vAlign w:val="center"/>
            <w:hideMark/>
          </w:tcPr>
          <w:tbl>
            <w:tblPr>
              <w:tblW w:w="9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9000"/>
            </w:tblGrid>
            <w:tr w:rsidR="00A42DB6" w:rsidRPr="00A42DB6" w14:paraId="22A96DD7" w14:textId="77777777">
              <w:trPr>
                <w:trHeight w:val="3750"/>
                <w:tblCellSpacing w:w="15" w:type="dxa"/>
              </w:trPr>
              <w:tc>
                <w:tcPr>
                  <w:tcW w:w="9000" w:type="dxa"/>
                  <w:tcBorders>
                    <w:top w:val="nil"/>
                    <w:left w:val="nil"/>
                    <w:bottom w:val="nil"/>
                    <w:right w:val="nil"/>
                  </w:tcBorders>
                  <w:tcMar>
                    <w:top w:w="15" w:type="dxa"/>
                    <w:left w:w="15" w:type="dxa"/>
                    <w:bottom w:w="15" w:type="dxa"/>
                    <w:right w:w="15" w:type="dxa"/>
                  </w:tcMar>
                  <w:vAlign w:val="center"/>
                  <w:hideMark/>
                </w:tcPr>
                <w:p w14:paraId="5D0BA442"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p>
              </w:tc>
            </w:tr>
          </w:tbl>
          <w:p w14:paraId="58E7A03B" w14:textId="77777777" w:rsidR="00A42DB6" w:rsidRPr="00A42DB6" w:rsidRDefault="00A42DB6" w:rsidP="00A42DB6">
            <w:pPr>
              <w:rPr>
                <w:rFonts w:ascii="Arial" w:eastAsia="Times New Roman" w:hAnsi="Arial" w:cs="Arial"/>
                <w:sz w:val="24"/>
                <w:szCs w:val="24"/>
                <w:lang w:val="en-US" w:eastAsia="sv-SE"/>
              </w:rPr>
            </w:pPr>
          </w:p>
        </w:tc>
      </w:tr>
    </w:tbl>
    <w:p w14:paraId="56174326" w14:textId="77777777" w:rsidR="00975F2D" w:rsidRDefault="00975F2D" w:rsidP="00A42DB6">
      <w:pPr>
        <w:outlineLvl w:val="2"/>
        <w:rPr>
          <w:rFonts w:ascii="Arial" w:eastAsia="Times New Roman" w:hAnsi="Arial" w:cs="Arial"/>
          <w:b/>
          <w:bCs/>
          <w:color w:val="000000"/>
          <w:sz w:val="27"/>
          <w:szCs w:val="27"/>
          <w:lang w:val="en-US" w:eastAsia="sv-SE"/>
        </w:rPr>
      </w:pPr>
    </w:p>
    <w:p w14:paraId="218E4BC1" w14:textId="77777777" w:rsidR="004814B5" w:rsidRDefault="00A42DB6" w:rsidP="00A42DB6">
      <w:pPr>
        <w:pStyle w:val="ListParagraph"/>
        <w:numPr>
          <w:ilvl w:val="0"/>
          <w:numId w:val="23"/>
        </w:numPr>
        <w:outlineLvl w:val="2"/>
        <w:rPr>
          <w:rFonts w:ascii="Arial" w:eastAsia="Times New Roman" w:hAnsi="Arial" w:cs="Arial"/>
          <w:b/>
          <w:bCs/>
          <w:color w:val="000000"/>
          <w:sz w:val="27"/>
          <w:szCs w:val="27"/>
          <w:lang w:val="en-US" w:eastAsia="sv-SE"/>
        </w:rPr>
      </w:pPr>
      <w:r w:rsidRPr="00975F2D">
        <w:rPr>
          <w:rFonts w:ascii="Arial" w:eastAsia="Times New Roman" w:hAnsi="Arial" w:cs="Arial"/>
          <w:b/>
          <w:bCs/>
          <w:color w:val="000000"/>
          <w:sz w:val="27"/>
          <w:szCs w:val="27"/>
          <w:lang w:val="en-US" w:eastAsia="sv-SE"/>
        </w:rPr>
        <w:t xml:space="preserve">Potential broader impact </w:t>
      </w:r>
    </w:p>
    <w:p w14:paraId="58274884" w14:textId="0380C6AF" w:rsidR="00A42DB6" w:rsidRPr="004814B5" w:rsidRDefault="00A42DB6" w:rsidP="004814B5">
      <w:pPr>
        <w:pStyle w:val="ListParagraph"/>
        <w:ind w:left="360"/>
        <w:outlineLvl w:val="2"/>
        <w:rPr>
          <w:rFonts w:ascii="Arial" w:eastAsia="Times New Roman" w:hAnsi="Arial" w:cs="Arial"/>
          <w:b/>
          <w:bCs/>
          <w:color w:val="000000"/>
          <w:sz w:val="27"/>
          <w:szCs w:val="27"/>
          <w:lang w:val="en-US" w:eastAsia="sv-SE"/>
        </w:rPr>
      </w:pPr>
      <w:r w:rsidRPr="004814B5">
        <w:rPr>
          <w:rFonts w:ascii="Arial" w:eastAsia="Times New Roman" w:hAnsi="Arial" w:cs="Arial"/>
          <w:b/>
          <w:bCs/>
          <w:i/>
          <w:iCs/>
          <w:color w:val="000000"/>
          <w:sz w:val="27"/>
          <w:szCs w:val="27"/>
          <w:lang w:val="en-US" w:eastAsia="sv-SE"/>
        </w:rPr>
        <w:t>(max 250 words)</w:t>
      </w:r>
      <w:r w:rsidRPr="004814B5">
        <w:rPr>
          <w:rFonts w:ascii="Arial" w:eastAsia="Times New Roman" w:hAnsi="Arial" w:cs="Arial"/>
          <w:b/>
          <w:bCs/>
          <w:color w:val="000000"/>
          <w:sz w:val="27"/>
          <w:szCs w:val="27"/>
          <w:lang w:val="en-US" w:eastAsia="sv-SE"/>
        </w:rPr>
        <w:br/>
      </w:r>
    </w:p>
    <w:tbl>
      <w:tblPr>
        <w:tblW w:w="9356" w:type="dxa"/>
        <w:tblCellSpacing w:w="15" w:type="dxa"/>
        <w:tblCellMar>
          <w:left w:w="0" w:type="dxa"/>
          <w:right w:w="0" w:type="dxa"/>
        </w:tblCellMar>
        <w:tblLook w:val="04A0" w:firstRow="1" w:lastRow="0" w:firstColumn="1" w:lastColumn="0" w:noHBand="0" w:noVBand="1"/>
      </w:tblPr>
      <w:tblGrid>
        <w:gridCol w:w="9356"/>
      </w:tblGrid>
      <w:tr w:rsidR="00A42DB6" w:rsidRPr="00A42DB6" w14:paraId="7C7A03CA" w14:textId="77777777" w:rsidTr="004814B5">
        <w:trPr>
          <w:tblCellSpacing w:w="15" w:type="dxa"/>
        </w:trPr>
        <w:tc>
          <w:tcPr>
            <w:tcW w:w="9296" w:type="dxa"/>
            <w:tcMar>
              <w:top w:w="20" w:type="dxa"/>
              <w:left w:w="20" w:type="dxa"/>
              <w:bottom w:w="20" w:type="dxa"/>
              <w:right w:w="20" w:type="dxa"/>
            </w:tcMar>
            <w:vAlign w:val="center"/>
            <w:hideMark/>
          </w:tcPr>
          <w:tbl>
            <w:tblPr>
              <w:tblW w:w="9169"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9169"/>
            </w:tblGrid>
            <w:tr w:rsidR="00A42DB6" w:rsidRPr="00A42DB6" w14:paraId="3EA5EE81" w14:textId="77777777" w:rsidTr="004814B5">
              <w:trPr>
                <w:trHeight w:val="3750"/>
                <w:tblCellSpacing w:w="15" w:type="dxa"/>
              </w:trPr>
              <w:tc>
                <w:tcPr>
                  <w:tcW w:w="9109" w:type="dxa"/>
                  <w:tcBorders>
                    <w:top w:val="nil"/>
                    <w:left w:val="nil"/>
                    <w:bottom w:val="nil"/>
                    <w:right w:val="nil"/>
                  </w:tcBorders>
                  <w:tcMar>
                    <w:top w:w="15" w:type="dxa"/>
                    <w:left w:w="15" w:type="dxa"/>
                    <w:bottom w:w="15" w:type="dxa"/>
                    <w:right w:w="15" w:type="dxa"/>
                  </w:tcMar>
                  <w:vAlign w:val="center"/>
                  <w:hideMark/>
                </w:tcPr>
                <w:p w14:paraId="7615D554"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p>
              </w:tc>
            </w:tr>
          </w:tbl>
          <w:p w14:paraId="7EBB8F6B" w14:textId="77777777" w:rsidR="00A42DB6" w:rsidRPr="00A42DB6" w:rsidRDefault="00A42DB6" w:rsidP="00A42DB6">
            <w:pPr>
              <w:rPr>
                <w:rFonts w:ascii="Arial" w:eastAsia="Times New Roman" w:hAnsi="Arial" w:cs="Arial"/>
                <w:sz w:val="24"/>
                <w:szCs w:val="24"/>
                <w:lang w:val="en-US" w:eastAsia="sv-SE"/>
              </w:rPr>
            </w:pPr>
          </w:p>
        </w:tc>
      </w:tr>
    </w:tbl>
    <w:p w14:paraId="4653F352" w14:textId="77777777" w:rsidR="004814B5" w:rsidRDefault="004814B5" w:rsidP="00A42DB6">
      <w:pPr>
        <w:outlineLvl w:val="2"/>
        <w:rPr>
          <w:rFonts w:ascii="Arial" w:eastAsia="Times New Roman" w:hAnsi="Arial" w:cs="Arial"/>
          <w:b/>
          <w:bCs/>
          <w:color w:val="000000"/>
          <w:sz w:val="27"/>
          <w:szCs w:val="27"/>
          <w:lang w:val="en-US" w:eastAsia="sv-SE"/>
        </w:rPr>
      </w:pPr>
    </w:p>
    <w:p w14:paraId="2B766EEF" w14:textId="77777777" w:rsidR="004814B5" w:rsidRDefault="004814B5">
      <w:pPr>
        <w:rPr>
          <w:rFonts w:ascii="Arial" w:eastAsia="Times New Roman" w:hAnsi="Arial" w:cs="Arial"/>
          <w:b/>
          <w:bCs/>
          <w:color w:val="000000"/>
          <w:sz w:val="27"/>
          <w:szCs w:val="27"/>
          <w:lang w:val="en-US" w:eastAsia="sv-SE"/>
        </w:rPr>
      </w:pPr>
      <w:r>
        <w:rPr>
          <w:rFonts w:ascii="Arial" w:eastAsia="Times New Roman" w:hAnsi="Arial" w:cs="Arial"/>
          <w:b/>
          <w:bCs/>
          <w:color w:val="000000"/>
          <w:sz w:val="27"/>
          <w:szCs w:val="27"/>
          <w:lang w:val="en-US" w:eastAsia="sv-SE"/>
        </w:rPr>
        <w:br w:type="page"/>
      </w:r>
    </w:p>
    <w:p w14:paraId="17BF42A3" w14:textId="77777777" w:rsidR="004814B5" w:rsidRPr="004814B5" w:rsidRDefault="00A42DB6" w:rsidP="004814B5">
      <w:pPr>
        <w:pStyle w:val="ListParagraph"/>
        <w:numPr>
          <w:ilvl w:val="0"/>
          <w:numId w:val="24"/>
        </w:numPr>
        <w:shd w:val="clear" w:color="auto" w:fill="FFFFFF"/>
        <w:outlineLvl w:val="1"/>
        <w:rPr>
          <w:rFonts w:ascii="Arial" w:eastAsiaTheme="majorEastAsia" w:hAnsi="Arial" w:cs="Arial"/>
          <w:b/>
          <w:bCs/>
          <w:color w:val="1954A6" w:themeColor="text2"/>
          <w:sz w:val="32"/>
          <w:szCs w:val="32"/>
          <w:u w:val="single"/>
          <w:lang w:val="en-GB"/>
        </w:rPr>
      </w:pPr>
      <w:r w:rsidRPr="004814B5">
        <w:rPr>
          <w:rFonts w:ascii="Arial" w:eastAsiaTheme="majorEastAsia" w:hAnsi="Arial" w:cs="Arial"/>
          <w:b/>
          <w:bCs/>
          <w:color w:val="1954A6" w:themeColor="text2"/>
          <w:sz w:val="32"/>
          <w:szCs w:val="32"/>
          <w:u w:val="single"/>
          <w:lang w:val="en-GB"/>
        </w:rPr>
        <w:t>Capacity for future collaboration</w:t>
      </w:r>
    </w:p>
    <w:p w14:paraId="1F6C30DF" w14:textId="60C42C3A" w:rsidR="004814B5" w:rsidRDefault="004814B5" w:rsidP="004814B5">
      <w:pPr>
        <w:pStyle w:val="ListParagraph"/>
        <w:shd w:val="clear" w:color="auto" w:fill="FFFFFF"/>
        <w:ind w:left="360"/>
        <w:outlineLvl w:val="1"/>
        <w:rPr>
          <w:rFonts w:ascii="Arial" w:eastAsia="Times New Roman" w:hAnsi="Arial" w:cs="Arial"/>
          <w:i/>
          <w:iCs/>
          <w:color w:val="000000"/>
          <w:sz w:val="27"/>
          <w:szCs w:val="27"/>
          <w:lang w:val="en-GB" w:eastAsia="sv-SE"/>
        </w:rPr>
      </w:pPr>
      <w:r w:rsidRPr="00975F2D">
        <w:rPr>
          <w:rFonts w:ascii="Arial" w:eastAsiaTheme="majorEastAsia" w:hAnsi="Arial" w:cs="Arial"/>
          <w:color w:val="1954A6" w:themeColor="text2"/>
          <w:sz w:val="27"/>
          <w:szCs w:val="27"/>
          <w:lang w:val="en-GB"/>
        </w:rPr>
        <w:t>(</w:t>
      </w:r>
      <w:r w:rsidRPr="00975F2D">
        <w:rPr>
          <w:rFonts w:ascii="Arial" w:eastAsiaTheme="majorEastAsia" w:hAnsi="Arial" w:cs="Arial"/>
          <w:i/>
          <w:iCs/>
          <w:color w:val="1954A6" w:themeColor="text2"/>
          <w:sz w:val="27"/>
          <w:szCs w:val="27"/>
          <w:lang w:val="en-GB"/>
        </w:rPr>
        <w:t xml:space="preserve">parts </w:t>
      </w:r>
      <w:r>
        <w:rPr>
          <w:rFonts w:ascii="Arial" w:eastAsiaTheme="majorEastAsia" w:hAnsi="Arial" w:cs="Arial"/>
          <w:i/>
          <w:iCs/>
          <w:color w:val="1954A6" w:themeColor="text2"/>
          <w:sz w:val="27"/>
          <w:szCs w:val="27"/>
          <w:lang w:val="en-GB"/>
        </w:rPr>
        <w:t>7a-b</w:t>
      </w:r>
      <w:r w:rsidRPr="00975F2D">
        <w:rPr>
          <w:rFonts w:ascii="Arial" w:eastAsiaTheme="majorEastAsia" w:hAnsi="Arial" w:cs="Arial"/>
          <w:i/>
          <w:iCs/>
          <w:color w:val="1954A6" w:themeColor="text2"/>
          <w:sz w:val="27"/>
          <w:szCs w:val="27"/>
          <w:lang w:val="en-GB"/>
        </w:rPr>
        <w:t xml:space="preserve"> count for a combined total of </w:t>
      </w:r>
      <w:r>
        <w:rPr>
          <w:rFonts w:ascii="Arial" w:eastAsiaTheme="majorEastAsia" w:hAnsi="Arial" w:cs="Arial"/>
          <w:i/>
          <w:iCs/>
          <w:color w:val="1954A6" w:themeColor="text2"/>
          <w:sz w:val="27"/>
          <w:szCs w:val="27"/>
          <w:lang w:val="en-GB"/>
        </w:rPr>
        <w:t>3</w:t>
      </w:r>
      <w:r w:rsidRPr="00975F2D">
        <w:rPr>
          <w:rFonts w:ascii="Arial" w:eastAsiaTheme="majorEastAsia" w:hAnsi="Arial" w:cs="Arial"/>
          <w:i/>
          <w:iCs/>
          <w:color w:val="1954A6" w:themeColor="text2"/>
          <w:sz w:val="27"/>
          <w:szCs w:val="27"/>
          <w:lang w:val="en-GB"/>
        </w:rPr>
        <w:t>0% of the evaluation score</w:t>
      </w:r>
      <w:r w:rsidRPr="00975F2D">
        <w:rPr>
          <w:rFonts w:ascii="Arial" w:eastAsia="Times New Roman" w:hAnsi="Arial" w:cs="Arial"/>
          <w:i/>
          <w:iCs/>
          <w:color w:val="000000"/>
          <w:sz w:val="27"/>
          <w:szCs w:val="27"/>
          <w:lang w:val="en-GB" w:eastAsia="sv-SE"/>
        </w:rPr>
        <w:t>)</w:t>
      </w:r>
    </w:p>
    <w:p w14:paraId="5617CADF" w14:textId="77777777" w:rsidR="004814B5" w:rsidRDefault="004814B5" w:rsidP="004814B5">
      <w:pPr>
        <w:outlineLvl w:val="2"/>
        <w:rPr>
          <w:rFonts w:ascii="Arial" w:eastAsia="Times New Roman" w:hAnsi="Arial" w:cs="Arial"/>
          <w:b/>
          <w:bCs/>
          <w:color w:val="000000"/>
          <w:sz w:val="27"/>
          <w:szCs w:val="27"/>
          <w:lang w:val="en-US" w:eastAsia="sv-SE"/>
        </w:rPr>
      </w:pPr>
    </w:p>
    <w:p w14:paraId="451A6164" w14:textId="77777777" w:rsidR="004814B5" w:rsidRDefault="004814B5" w:rsidP="004814B5">
      <w:pPr>
        <w:pStyle w:val="ListParagraph"/>
        <w:numPr>
          <w:ilvl w:val="0"/>
          <w:numId w:val="27"/>
        </w:numPr>
        <w:outlineLvl w:val="2"/>
        <w:rPr>
          <w:rFonts w:ascii="Arial" w:eastAsia="Times New Roman" w:hAnsi="Arial" w:cs="Arial"/>
          <w:b/>
          <w:bCs/>
          <w:color w:val="000000"/>
          <w:sz w:val="27"/>
          <w:szCs w:val="27"/>
          <w:lang w:val="en-US" w:eastAsia="sv-SE"/>
        </w:rPr>
      </w:pPr>
      <w:r>
        <w:rPr>
          <w:rFonts w:ascii="Arial" w:eastAsia="Times New Roman" w:hAnsi="Arial" w:cs="Arial"/>
          <w:b/>
          <w:bCs/>
          <w:color w:val="000000"/>
          <w:sz w:val="27"/>
          <w:szCs w:val="27"/>
          <w:lang w:val="en-US" w:eastAsia="sv-SE"/>
        </w:rPr>
        <w:t>W</w:t>
      </w:r>
      <w:r w:rsidR="00A42DB6" w:rsidRPr="004814B5">
        <w:rPr>
          <w:rFonts w:ascii="Arial" w:eastAsia="Times New Roman" w:hAnsi="Arial" w:cs="Arial"/>
          <w:b/>
          <w:bCs/>
          <w:color w:val="000000"/>
          <w:sz w:val="27"/>
          <w:szCs w:val="27"/>
          <w:lang w:val="en-US" w:eastAsia="sv-SE"/>
        </w:rPr>
        <w:t>hat plans do you have for future funding after the end of the pr</w:t>
      </w:r>
      <w:r>
        <w:rPr>
          <w:rFonts w:ascii="Arial" w:eastAsia="Times New Roman" w:hAnsi="Arial" w:cs="Arial"/>
          <w:b/>
          <w:bCs/>
          <w:color w:val="000000"/>
          <w:sz w:val="27"/>
          <w:szCs w:val="27"/>
          <w:lang w:val="en-US" w:eastAsia="sv-SE"/>
        </w:rPr>
        <w:t>o</w:t>
      </w:r>
      <w:r w:rsidR="00A42DB6" w:rsidRPr="004814B5">
        <w:rPr>
          <w:rFonts w:ascii="Arial" w:eastAsia="Times New Roman" w:hAnsi="Arial" w:cs="Arial"/>
          <w:b/>
          <w:bCs/>
          <w:color w:val="000000"/>
          <w:sz w:val="27"/>
          <w:szCs w:val="27"/>
          <w:lang w:val="en-US" w:eastAsia="sv-SE"/>
        </w:rPr>
        <w:t>ject? </w:t>
      </w:r>
    </w:p>
    <w:p w14:paraId="6FF04967" w14:textId="2017109F" w:rsidR="00A42DB6" w:rsidRPr="004814B5" w:rsidRDefault="00A42DB6" w:rsidP="004814B5">
      <w:pPr>
        <w:pStyle w:val="ListParagraph"/>
        <w:ind w:left="360"/>
        <w:outlineLvl w:val="2"/>
        <w:rPr>
          <w:rFonts w:ascii="Arial" w:eastAsia="Times New Roman" w:hAnsi="Arial" w:cs="Arial"/>
          <w:b/>
          <w:bCs/>
          <w:color w:val="000000"/>
          <w:sz w:val="27"/>
          <w:szCs w:val="27"/>
          <w:lang w:val="en-US" w:eastAsia="sv-SE"/>
        </w:rPr>
      </w:pPr>
      <w:r w:rsidRPr="004814B5">
        <w:rPr>
          <w:rFonts w:ascii="Arial" w:eastAsia="Times New Roman" w:hAnsi="Arial" w:cs="Arial"/>
          <w:b/>
          <w:bCs/>
          <w:i/>
          <w:iCs/>
          <w:color w:val="000000"/>
          <w:sz w:val="27"/>
          <w:szCs w:val="27"/>
          <w:lang w:val="en-US" w:eastAsia="sv-SE"/>
        </w:rPr>
        <w:t>(max 150 words)</w:t>
      </w:r>
      <w:r w:rsidRPr="004814B5">
        <w:rPr>
          <w:rFonts w:ascii="Arial" w:eastAsia="Times New Roman" w:hAnsi="Arial" w:cs="Arial"/>
          <w:b/>
          <w:bCs/>
          <w:color w:val="000000"/>
          <w:sz w:val="27"/>
          <w:szCs w:val="27"/>
          <w:lang w:val="en-US" w:eastAsia="sv-SE"/>
        </w:rPr>
        <w:br/>
      </w:r>
      <w:r w:rsidRPr="004814B5">
        <w:rPr>
          <w:rFonts w:ascii="Arial" w:eastAsia="Times New Roman" w:hAnsi="Arial" w:cs="Arial"/>
          <w:b/>
          <w:bCs/>
          <w:color w:val="000000"/>
          <w:sz w:val="27"/>
          <w:szCs w:val="27"/>
          <w:lang w:val="en-US" w:eastAsia="sv-SE"/>
        </w:rPr>
        <w:br/>
      </w:r>
    </w:p>
    <w:tbl>
      <w:tblPr>
        <w:tblW w:w="9498" w:type="dxa"/>
        <w:tblCellSpacing w:w="15" w:type="dxa"/>
        <w:tblCellMar>
          <w:left w:w="0" w:type="dxa"/>
          <w:right w:w="0" w:type="dxa"/>
        </w:tblCellMar>
        <w:tblLook w:val="04A0" w:firstRow="1" w:lastRow="0" w:firstColumn="1" w:lastColumn="0" w:noHBand="0" w:noVBand="1"/>
      </w:tblPr>
      <w:tblGrid>
        <w:gridCol w:w="9498"/>
      </w:tblGrid>
      <w:tr w:rsidR="00A42DB6" w:rsidRPr="00A42DB6" w14:paraId="774E7AA8" w14:textId="77777777" w:rsidTr="004814B5">
        <w:trPr>
          <w:tblCellSpacing w:w="15" w:type="dxa"/>
        </w:trPr>
        <w:tc>
          <w:tcPr>
            <w:tcW w:w="9438" w:type="dxa"/>
            <w:tcMar>
              <w:top w:w="20" w:type="dxa"/>
              <w:left w:w="20" w:type="dxa"/>
              <w:bottom w:w="20" w:type="dxa"/>
              <w:right w:w="20" w:type="dxa"/>
            </w:tcMar>
            <w:vAlign w:val="center"/>
            <w:hideMark/>
          </w:tcPr>
          <w:tbl>
            <w:tblPr>
              <w:tblW w:w="9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9000"/>
            </w:tblGrid>
            <w:tr w:rsidR="00A42DB6" w:rsidRPr="00A42DB6" w14:paraId="696AF895" w14:textId="77777777">
              <w:trPr>
                <w:trHeight w:val="3000"/>
                <w:tblCellSpacing w:w="15" w:type="dxa"/>
              </w:trPr>
              <w:tc>
                <w:tcPr>
                  <w:tcW w:w="9000" w:type="dxa"/>
                  <w:tcBorders>
                    <w:top w:val="nil"/>
                    <w:left w:val="nil"/>
                    <w:bottom w:val="nil"/>
                    <w:right w:val="nil"/>
                  </w:tcBorders>
                  <w:tcMar>
                    <w:top w:w="15" w:type="dxa"/>
                    <w:left w:w="15" w:type="dxa"/>
                    <w:bottom w:w="15" w:type="dxa"/>
                    <w:right w:w="15" w:type="dxa"/>
                  </w:tcMar>
                  <w:vAlign w:val="center"/>
                  <w:hideMark/>
                </w:tcPr>
                <w:p w14:paraId="703CD958"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p>
              </w:tc>
            </w:tr>
          </w:tbl>
          <w:p w14:paraId="47CF5075" w14:textId="77777777" w:rsidR="00A42DB6" w:rsidRPr="00A42DB6" w:rsidRDefault="00A42DB6" w:rsidP="00A42DB6">
            <w:pPr>
              <w:rPr>
                <w:rFonts w:ascii="Arial" w:eastAsia="Times New Roman" w:hAnsi="Arial" w:cs="Arial"/>
                <w:sz w:val="24"/>
                <w:szCs w:val="24"/>
                <w:lang w:val="en-US" w:eastAsia="sv-SE"/>
              </w:rPr>
            </w:pPr>
          </w:p>
        </w:tc>
      </w:tr>
    </w:tbl>
    <w:p w14:paraId="3CC34AFB" w14:textId="77777777" w:rsidR="004814B5" w:rsidRDefault="004814B5" w:rsidP="00A42DB6">
      <w:pPr>
        <w:outlineLvl w:val="2"/>
        <w:rPr>
          <w:rFonts w:ascii="Arial" w:eastAsia="Times New Roman" w:hAnsi="Arial" w:cs="Arial"/>
          <w:b/>
          <w:bCs/>
          <w:color w:val="000000"/>
          <w:sz w:val="27"/>
          <w:szCs w:val="27"/>
          <w:lang w:val="en-US" w:eastAsia="sv-SE"/>
        </w:rPr>
      </w:pPr>
    </w:p>
    <w:p w14:paraId="5C24F132" w14:textId="77777777" w:rsidR="004814B5" w:rsidRDefault="004814B5" w:rsidP="004814B5">
      <w:pPr>
        <w:pStyle w:val="ListParagraph"/>
        <w:numPr>
          <w:ilvl w:val="0"/>
          <w:numId w:val="27"/>
        </w:numPr>
        <w:outlineLvl w:val="2"/>
        <w:rPr>
          <w:rFonts w:ascii="Arial" w:eastAsia="Times New Roman" w:hAnsi="Arial" w:cs="Arial"/>
          <w:b/>
          <w:bCs/>
          <w:color w:val="000000"/>
          <w:sz w:val="27"/>
          <w:szCs w:val="27"/>
          <w:lang w:val="en-US" w:eastAsia="sv-SE"/>
        </w:rPr>
      </w:pPr>
      <w:r>
        <w:rPr>
          <w:rFonts w:ascii="Arial" w:eastAsia="Times New Roman" w:hAnsi="Arial" w:cs="Arial"/>
          <w:b/>
          <w:bCs/>
          <w:color w:val="000000"/>
          <w:sz w:val="27"/>
          <w:szCs w:val="27"/>
          <w:lang w:val="en-US" w:eastAsia="sv-SE"/>
        </w:rPr>
        <w:t>W</w:t>
      </w:r>
      <w:r w:rsidR="00A42DB6" w:rsidRPr="004814B5">
        <w:rPr>
          <w:rFonts w:ascii="Arial" w:eastAsia="Times New Roman" w:hAnsi="Arial" w:cs="Arial"/>
          <w:b/>
          <w:bCs/>
          <w:color w:val="000000"/>
          <w:sz w:val="27"/>
          <w:szCs w:val="27"/>
          <w:lang w:val="en-US" w:eastAsia="sv-SE"/>
        </w:rPr>
        <w:t>hat other potential future collaborations and outcomes do you anticipate as a result of having undertaken the current collaboration? </w:t>
      </w:r>
    </w:p>
    <w:p w14:paraId="18C47D4A" w14:textId="4CD9D749" w:rsidR="00A42DB6" w:rsidRPr="004814B5" w:rsidRDefault="00A42DB6" w:rsidP="004814B5">
      <w:pPr>
        <w:pStyle w:val="ListParagraph"/>
        <w:ind w:left="360"/>
        <w:outlineLvl w:val="2"/>
        <w:rPr>
          <w:rFonts w:ascii="Arial" w:eastAsia="Times New Roman" w:hAnsi="Arial" w:cs="Arial"/>
          <w:b/>
          <w:bCs/>
          <w:i/>
          <w:iCs/>
          <w:color w:val="000000"/>
          <w:sz w:val="27"/>
          <w:szCs w:val="27"/>
          <w:lang w:val="en-US" w:eastAsia="sv-SE"/>
        </w:rPr>
      </w:pPr>
      <w:r w:rsidRPr="004814B5">
        <w:rPr>
          <w:rFonts w:ascii="Arial" w:eastAsia="Times New Roman" w:hAnsi="Arial" w:cs="Arial"/>
          <w:b/>
          <w:bCs/>
          <w:i/>
          <w:iCs/>
          <w:color w:val="000000"/>
          <w:sz w:val="27"/>
          <w:szCs w:val="27"/>
          <w:lang w:val="en-US" w:eastAsia="sv-SE"/>
        </w:rPr>
        <w:t>(max 250 words)</w:t>
      </w:r>
    </w:p>
    <w:p w14:paraId="40ABDDB2" w14:textId="1045F7AA" w:rsidR="00A42DB6" w:rsidRPr="00A42DB6" w:rsidRDefault="00A42DB6" w:rsidP="00A42DB6">
      <w:pPr>
        <w:rPr>
          <w:rFonts w:ascii="Arial" w:eastAsia="Times New Roman" w:hAnsi="Arial" w:cs="Arial"/>
          <w:color w:val="000000"/>
          <w:sz w:val="24"/>
          <w:szCs w:val="24"/>
          <w:lang w:val="en-US" w:eastAsia="sv-SE"/>
        </w:rPr>
      </w:pPr>
    </w:p>
    <w:tbl>
      <w:tblPr>
        <w:tblW w:w="9356" w:type="dxa"/>
        <w:tblCellSpacing w:w="15" w:type="dxa"/>
        <w:tblCellMar>
          <w:left w:w="0" w:type="dxa"/>
          <w:right w:w="0" w:type="dxa"/>
        </w:tblCellMar>
        <w:tblLook w:val="04A0" w:firstRow="1" w:lastRow="0" w:firstColumn="1" w:lastColumn="0" w:noHBand="0" w:noVBand="1"/>
      </w:tblPr>
      <w:tblGrid>
        <w:gridCol w:w="9356"/>
      </w:tblGrid>
      <w:tr w:rsidR="00A42DB6" w:rsidRPr="00A42DB6" w14:paraId="70DAF3FE" w14:textId="77777777" w:rsidTr="004814B5">
        <w:trPr>
          <w:tblCellSpacing w:w="15" w:type="dxa"/>
        </w:trPr>
        <w:tc>
          <w:tcPr>
            <w:tcW w:w="9296" w:type="dxa"/>
            <w:tcMar>
              <w:top w:w="20" w:type="dxa"/>
              <w:left w:w="20" w:type="dxa"/>
              <w:bottom w:w="20" w:type="dxa"/>
              <w:right w:w="20" w:type="dxa"/>
            </w:tcMar>
            <w:vAlign w:val="center"/>
            <w:hideMark/>
          </w:tcPr>
          <w:tbl>
            <w:tblPr>
              <w:tblW w:w="9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9000"/>
            </w:tblGrid>
            <w:tr w:rsidR="00A42DB6" w:rsidRPr="00A42DB6" w14:paraId="6467C34A" w14:textId="77777777">
              <w:trPr>
                <w:trHeight w:val="3000"/>
                <w:tblCellSpacing w:w="15" w:type="dxa"/>
              </w:trPr>
              <w:tc>
                <w:tcPr>
                  <w:tcW w:w="9000" w:type="dxa"/>
                  <w:tcBorders>
                    <w:top w:val="nil"/>
                    <w:left w:val="nil"/>
                    <w:bottom w:val="nil"/>
                    <w:right w:val="nil"/>
                  </w:tcBorders>
                  <w:tcMar>
                    <w:top w:w="15" w:type="dxa"/>
                    <w:left w:w="15" w:type="dxa"/>
                    <w:bottom w:w="15" w:type="dxa"/>
                    <w:right w:w="15" w:type="dxa"/>
                  </w:tcMar>
                  <w:vAlign w:val="center"/>
                  <w:hideMark/>
                </w:tcPr>
                <w:p w14:paraId="1C64DC65"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p>
              </w:tc>
            </w:tr>
          </w:tbl>
          <w:p w14:paraId="7BBBDB5A" w14:textId="77777777" w:rsidR="00A42DB6" w:rsidRPr="00A42DB6" w:rsidRDefault="00A42DB6" w:rsidP="00A42DB6">
            <w:pPr>
              <w:rPr>
                <w:rFonts w:ascii="Arial" w:eastAsia="Times New Roman" w:hAnsi="Arial" w:cs="Arial"/>
                <w:sz w:val="24"/>
                <w:szCs w:val="24"/>
                <w:lang w:val="en-US" w:eastAsia="sv-SE"/>
              </w:rPr>
            </w:pPr>
          </w:p>
        </w:tc>
      </w:tr>
    </w:tbl>
    <w:p w14:paraId="141EB7C1" w14:textId="77777777" w:rsidR="004814B5" w:rsidRDefault="004814B5" w:rsidP="00A42DB6">
      <w:pPr>
        <w:shd w:val="clear" w:color="auto" w:fill="FFFFFF"/>
        <w:outlineLvl w:val="1"/>
        <w:rPr>
          <w:rFonts w:ascii="Arial" w:eastAsia="Times New Roman" w:hAnsi="Arial" w:cs="Arial"/>
          <w:b/>
          <w:bCs/>
          <w:color w:val="000000"/>
          <w:sz w:val="36"/>
          <w:szCs w:val="36"/>
          <w:lang w:val="en-US" w:eastAsia="sv-SE"/>
        </w:rPr>
      </w:pPr>
    </w:p>
    <w:p w14:paraId="2CFD3786" w14:textId="77777777" w:rsidR="004814B5" w:rsidRDefault="004814B5">
      <w:pPr>
        <w:rPr>
          <w:rFonts w:ascii="Arial" w:eastAsia="Times New Roman" w:hAnsi="Arial" w:cs="Arial"/>
          <w:b/>
          <w:bCs/>
          <w:color w:val="000000"/>
          <w:sz w:val="36"/>
          <w:szCs w:val="36"/>
          <w:lang w:val="en-US" w:eastAsia="sv-SE"/>
        </w:rPr>
      </w:pPr>
      <w:r>
        <w:rPr>
          <w:rFonts w:ascii="Arial" w:eastAsia="Times New Roman" w:hAnsi="Arial" w:cs="Arial"/>
          <w:b/>
          <w:bCs/>
          <w:color w:val="000000"/>
          <w:sz w:val="36"/>
          <w:szCs w:val="36"/>
          <w:lang w:val="en-US" w:eastAsia="sv-SE"/>
        </w:rPr>
        <w:br w:type="page"/>
      </w:r>
    </w:p>
    <w:p w14:paraId="1ACF517C" w14:textId="21C53FC0" w:rsidR="00A42DB6" w:rsidRPr="00A42DB6" w:rsidRDefault="00A42DB6" w:rsidP="004814B5">
      <w:pPr>
        <w:pStyle w:val="ListParagraph"/>
        <w:numPr>
          <w:ilvl w:val="0"/>
          <w:numId w:val="24"/>
        </w:numPr>
        <w:shd w:val="clear" w:color="auto" w:fill="FFFFFF"/>
        <w:outlineLvl w:val="1"/>
        <w:rPr>
          <w:rFonts w:ascii="Arial" w:eastAsiaTheme="majorEastAsia" w:hAnsi="Arial" w:cs="Arial"/>
          <w:b/>
          <w:bCs/>
          <w:color w:val="1954A6" w:themeColor="text2"/>
          <w:sz w:val="32"/>
          <w:szCs w:val="32"/>
          <w:u w:val="single"/>
          <w:lang w:val="en-GB"/>
        </w:rPr>
      </w:pPr>
      <w:r w:rsidRPr="00A42DB6">
        <w:rPr>
          <w:rFonts w:ascii="Arial" w:eastAsiaTheme="majorEastAsia" w:hAnsi="Arial" w:cs="Arial"/>
          <w:b/>
          <w:bCs/>
          <w:color w:val="1954A6" w:themeColor="text2"/>
          <w:sz w:val="32"/>
          <w:szCs w:val="32"/>
          <w:u w:val="single"/>
          <w:lang w:val="en-GB"/>
        </w:rPr>
        <w:t>Budget: A breakdown of the cost of the activity</w:t>
      </w:r>
    </w:p>
    <w:p w14:paraId="1075C53C" w14:textId="77777777" w:rsidR="004814B5" w:rsidRDefault="004814B5" w:rsidP="00A42DB6">
      <w:pPr>
        <w:rPr>
          <w:rFonts w:ascii="Arial" w:eastAsia="Times New Roman" w:hAnsi="Arial" w:cs="Arial"/>
          <w:color w:val="000000"/>
          <w:sz w:val="24"/>
          <w:szCs w:val="24"/>
          <w:lang w:val="en-US" w:eastAsia="sv-SE"/>
        </w:rPr>
      </w:pPr>
    </w:p>
    <w:p w14:paraId="1E75BF6A" w14:textId="14F039C0" w:rsidR="00A42DB6" w:rsidRPr="00A42DB6" w:rsidRDefault="00A42DB6" w:rsidP="00A42DB6">
      <w:pPr>
        <w:rPr>
          <w:rFonts w:ascii="Arial" w:eastAsia="Times New Roman" w:hAnsi="Arial" w:cs="Arial"/>
          <w:color w:val="000000"/>
          <w:sz w:val="27"/>
          <w:szCs w:val="27"/>
          <w:lang w:val="en-US" w:eastAsia="sv-SE"/>
        </w:rPr>
      </w:pPr>
      <w:r w:rsidRPr="00A42DB6">
        <w:rPr>
          <w:rFonts w:ascii="Arial" w:eastAsia="Times New Roman" w:hAnsi="Arial" w:cs="Arial"/>
          <w:color w:val="000000"/>
          <w:sz w:val="27"/>
          <w:szCs w:val="27"/>
          <w:lang w:val="en-US" w:eastAsia="sv-SE"/>
        </w:rPr>
        <w:t>Please provide a breakdown of the proposed budget and the cost to be borne by each university. </w:t>
      </w:r>
      <w:r w:rsidRPr="00A42DB6">
        <w:rPr>
          <w:rFonts w:ascii="Arial" w:eastAsia="Times New Roman" w:hAnsi="Arial" w:cs="Arial"/>
          <w:color w:val="000000"/>
          <w:sz w:val="27"/>
          <w:szCs w:val="27"/>
          <w:lang w:val="en-US" w:eastAsia="sv-SE"/>
        </w:rPr>
        <w:br/>
      </w:r>
      <w:r w:rsidRPr="00A42DB6">
        <w:rPr>
          <w:rFonts w:ascii="Arial" w:eastAsia="Times New Roman" w:hAnsi="Arial" w:cs="Arial"/>
          <w:color w:val="000000"/>
          <w:sz w:val="27"/>
          <w:szCs w:val="27"/>
          <w:lang w:val="en-US" w:eastAsia="sv-SE"/>
        </w:rPr>
        <w:br/>
        <w:t xml:space="preserve">Each partner should pay its own costs and there can be no transfer of funds between institutions. </w:t>
      </w:r>
      <w:r w:rsidR="0062106E">
        <w:rPr>
          <w:rFonts w:ascii="Arial" w:eastAsia="Times New Roman" w:hAnsi="Arial" w:cs="Arial"/>
          <w:color w:val="000000"/>
          <w:sz w:val="27"/>
          <w:szCs w:val="27"/>
          <w:lang w:val="en-US" w:eastAsia="sv-SE"/>
        </w:rPr>
        <w:t>Please check the cost eligibility criteria in the call for proposals page 3.</w:t>
      </w:r>
    </w:p>
    <w:p w14:paraId="7DBD6019" w14:textId="77777777" w:rsidR="001153AA" w:rsidRDefault="001153AA" w:rsidP="00A42DB6">
      <w:pPr>
        <w:outlineLvl w:val="2"/>
        <w:rPr>
          <w:rFonts w:ascii="Arial" w:eastAsia="Times New Roman" w:hAnsi="Arial" w:cs="Arial"/>
          <w:b/>
          <w:bCs/>
          <w:color w:val="000000"/>
          <w:sz w:val="27"/>
          <w:szCs w:val="27"/>
          <w:lang w:val="en-US" w:eastAsia="sv-SE"/>
        </w:rPr>
      </w:pPr>
    </w:p>
    <w:p w14:paraId="108C9AA8" w14:textId="6E6B48A0" w:rsidR="00A42DB6" w:rsidRPr="00A42DB6" w:rsidRDefault="00A42DB6" w:rsidP="00A42DB6">
      <w:pPr>
        <w:outlineLvl w:val="2"/>
        <w:rPr>
          <w:rFonts w:ascii="Arial" w:eastAsia="Times New Roman" w:hAnsi="Arial" w:cs="Arial"/>
          <w:b/>
          <w:bCs/>
          <w:color w:val="000000"/>
          <w:sz w:val="27"/>
          <w:szCs w:val="27"/>
          <w:lang w:val="en-US" w:eastAsia="sv-SE"/>
        </w:rPr>
      </w:pPr>
      <w:r w:rsidRPr="001153AA">
        <w:rPr>
          <w:rFonts w:ascii="Arial" w:eastAsia="Times New Roman" w:hAnsi="Arial" w:cs="Arial"/>
          <w:b/>
          <w:bCs/>
          <w:color w:val="000000"/>
          <w:sz w:val="27"/>
          <w:szCs w:val="27"/>
          <w:lang w:val="en-US" w:eastAsia="sv-SE"/>
        </w:rPr>
        <w:t xml:space="preserve">Please provide breakdown of costs to be charged to </w:t>
      </w:r>
      <w:r w:rsidR="001153AA">
        <w:rPr>
          <w:rFonts w:ascii="Arial" w:eastAsia="Times New Roman" w:hAnsi="Arial" w:cs="Arial"/>
          <w:b/>
          <w:bCs/>
          <w:color w:val="000000"/>
          <w:sz w:val="27"/>
          <w:szCs w:val="27"/>
          <w:lang w:val="en-US" w:eastAsia="sv-SE"/>
        </w:rPr>
        <w:t>KU</w:t>
      </w:r>
      <w:r w:rsidRPr="001153AA">
        <w:rPr>
          <w:rFonts w:ascii="Arial" w:eastAsia="Times New Roman" w:hAnsi="Arial" w:cs="Arial"/>
          <w:b/>
          <w:bCs/>
          <w:color w:val="000000"/>
          <w:sz w:val="27"/>
          <w:szCs w:val="27"/>
          <w:lang w:val="en-US" w:eastAsia="sv-SE"/>
        </w:rPr>
        <w:t xml:space="preserve"> (up to a maximum of </w:t>
      </w:r>
      <w:r w:rsidR="001153AA" w:rsidRPr="001153AA">
        <w:rPr>
          <w:rFonts w:ascii="Arial" w:eastAsia="Times New Roman" w:hAnsi="Arial" w:cs="Arial"/>
          <w:b/>
          <w:bCs/>
          <w:color w:val="000000"/>
          <w:sz w:val="27"/>
          <w:szCs w:val="27"/>
          <w:lang w:val="en-US" w:eastAsia="sv-SE"/>
        </w:rPr>
        <w:t>14,000,000 KRW</w:t>
      </w:r>
      <w:r w:rsidRPr="001153AA">
        <w:rPr>
          <w:rFonts w:ascii="Arial" w:eastAsia="Times New Roman" w:hAnsi="Arial" w:cs="Arial"/>
          <w:b/>
          <w:bCs/>
          <w:color w:val="000000"/>
          <w:sz w:val="27"/>
          <w:szCs w:val="27"/>
          <w:lang w:val="en-US" w:eastAsia="sv-SE"/>
        </w:rPr>
        <w:t>).</w:t>
      </w:r>
      <w:r w:rsidRPr="001153AA">
        <w:rPr>
          <w:rFonts w:ascii="Arial" w:eastAsia="Times New Roman" w:hAnsi="Arial" w:cs="Arial"/>
          <w:b/>
          <w:bCs/>
          <w:color w:val="000000"/>
          <w:sz w:val="27"/>
          <w:szCs w:val="27"/>
          <w:lang w:val="en-US" w:eastAsia="sv-SE"/>
        </w:rPr>
        <w:br/>
      </w:r>
    </w:p>
    <w:tbl>
      <w:tblPr>
        <w:tblW w:w="5000" w:type="pct"/>
        <w:tblCellSpacing w:w="15" w:type="dxa"/>
        <w:tblCellMar>
          <w:left w:w="0" w:type="dxa"/>
          <w:right w:w="0" w:type="dxa"/>
        </w:tblCellMar>
        <w:tblLook w:val="04A0" w:firstRow="1" w:lastRow="0" w:firstColumn="1" w:lastColumn="0" w:noHBand="0" w:noVBand="1"/>
      </w:tblPr>
      <w:tblGrid>
        <w:gridCol w:w="4573"/>
        <w:gridCol w:w="1494"/>
        <w:gridCol w:w="1495"/>
        <w:gridCol w:w="1510"/>
      </w:tblGrid>
      <w:tr w:rsidR="00A42DB6" w:rsidRPr="00A42DB6" w14:paraId="07F7FF24" w14:textId="77777777" w:rsidTr="0062106E">
        <w:trPr>
          <w:tblHeader/>
          <w:tblCellSpacing w:w="15" w:type="dxa"/>
        </w:trPr>
        <w:tc>
          <w:tcPr>
            <w:tcW w:w="2221" w:type="pct"/>
            <w:tcMar>
              <w:top w:w="20" w:type="dxa"/>
              <w:left w:w="20" w:type="dxa"/>
              <w:bottom w:w="20" w:type="dxa"/>
              <w:right w:w="20" w:type="dxa"/>
            </w:tcMar>
            <w:vAlign w:val="center"/>
            <w:hideMark/>
          </w:tcPr>
          <w:p w14:paraId="7D15D1FB" w14:textId="77777777" w:rsidR="00A42DB6" w:rsidRPr="00A42DB6" w:rsidRDefault="00A42DB6" w:rsidP="00A42DB6">
            <w:pPr>
              <w:rPr>
                <w:rFonts w:ascii="Arial" w:eastAsia="Times New Roman" w:hAnsi="Arial" w:cs="Arial"/>
                <w:color w:val="000000"/>
                <w:sz w:val="24"/>
                <w:szCs w:val="24"/>
                <w:lang w:val="en-US" w:eastAsia="sv-SE"/>
              </w:rPr>
            </w:pPr>
          </w:p>
        </w:tc>
        <w:tc>
          <w:tcPr>
            <w:tcW w:w="899" w:type="pct"/>
            <w:tcMar>
              <w:top w:w="20" w:type="dxa"/>
              <w:left w:w="20" w:type="dxa"/>
              <w:bottom w:w="20" w:type="dxa"/>
              <w:right w:w="20" w:type="dxa"/>
            </w:tcMar>
            <w:vAlign w:val="bottom"/>
            <w:hideMark/>
          </w:tcPr>
          <w:p w14:paraId="492577CE" w14:textId="77777777" w:rsidR="00A42DB6" w:rsidRPr="00A42DB6" w:rsidRDefault="00A42DB6" w:rsidP="00A42DB6">
            <w:pPr>
              <w:jc w:val="cente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Unit </w:t>
            </w:r>
            <w:proofErr w:type="spellStart"/>
            <w:r w:rsidRPr="00A42DB6">
              <w:rPr>
                <w:rFonts w:ascii="Arial" w:eastAsia="Times New Roman" w:hAnsi="Arial" w:cs="Arial"/>
                <w:color w:val="000000"/>
                <w:sz w:val="27"/>
                <w:szCs w:val="27"/>
                <w:lang w:eastAsia="sv-SE"/>
              </w:rPr>
              <w:t>Cost</w:t>
            </w:r>
            <w:proofErr w:type="spellEnd"/>
          </w:p>
        </w:tc>
        <w:tc>
          <w:tcPr>
            <w:tcW w:w="899" w:type="pct"/>
            <w:tcMar>
              <w:top w:w="20" w:type="dxa"/>
              <w:left w:w="20" w:type="dxa"/>
              <w:bottom w:w="20" w:type="dxa"/>
              <w:right w:w="20" w:type="dxa"/>
            </w:tcMar>
            <w:vAlign w:val="bottom"/>
            <w:hideMark/>
          </w:tcPr>
          <w:p w14:paraId="3D71E9C9" w14:textId="77777777" w:rsidR="00A42DB6" w:rsidRPr="00A42DB6" w:rsidRDefault="00A42DB6" w:rsidP="00A42DB6">
            <w:pPr>
              <w:jc w:val="center"/>
              <w:rPr>
                <w:rFonts w:ascii="Arial" w:eastAsia="Times New Roman" w:hAnsi="Arial" w:cs="Arial"/>
                <w:sz w:val="27"/>
                <w:szCs w:val="27"/>
                <w:lang w:eastAsia="sv-SE"/>
              </w:rPr>
            </w:pPr>
            <w:proofErr w:type="spellStart"/>
            <w:r w:rsidRPr="00A42DB6">
              <w:rPr>
                <w:rFonts w:ascii="Arial" w:eastAsia="Times New Roman" w:hAnsi="Arial" w:cs="Arial"/>
                <w:color w:val="000000"/>
                <w:sz w:val="27"/>
                <w:szCs w:val="27"/>
                <w:lang w:eastAsia="sv-SE"/>
              </w:rPr>
              <w:t>Number</w:t>
            </w:r>
            <w:proofErr w:type="spellEnd"/>
            <w:r w:rsidRPr="00A42DB6">
              <w:rPr>
                <w:rFonts w:ascii="Arial" w:eastAsia="Times New Roman" w:hAnsi="Arial" w:cs="Arial"/>
                <w:color w:val="000000"/>
                <w:sz w:val="27"/>
                <w:szCs w:val="27"/>
                <w:lang w:eastAsia="sv-SE"/>
              </w:rPr>
              <w:t> </w:t>
            </w:r>
          </w:p>
        </w:tc>
        <w:tc>
          <w:tcPr>
            <w:tcW w:w="899" w:type="pct"/>
            <w:tcMar>
              <w:top w:w="20" w:type="dxa"/>
              <w:left w:w="20" w:type="dxa"/>
              <w:bottom w:w="20" w:type="dxa"/>
              <w:right w:w="20" w:type="dxa"/>
            </w:tcMar>
            <w:vAlign w:val="bottom"/>
            <w:hideMark/>
          </w:tcPr>
          <w:p w14:paraId="56229697" w14:textId="77777777" w:rsidR="00A42DB6" w:rsidRPr="00A42DB6" w:rsidRDefault="00A42DB6" w:rsidP="00A42DB6">
            <w:pPr>
              <w:jc w:val="cente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Total </w:t>
            </w:r>
            <w:proofErr w:type="spellStart"/>
            <w:r w:rsidRPr="00A42DB6">
              <w:rPr>
                <w:rFonts w:ascii="Arial" w:eastAsia="Times New Roman" w:hAnsi="Arial" w:cs="Arial"/>
                <w:color w:val="000000"/>
                <w:sz w:val="27"/>
                <w:szCs w:val="27"/>
                <w:lang w:eastAsia="sv-SE"/>
              </w:rPr>
              <w:t>Cost</w:t>
            </w:r>
            <w:proofErr w:type="spellEnd"/>
          </w:p>
        </w:tc>
      </w:tr>
      <w:tr w:rsidR="00A42DB6" w:rsidRPr="00A42DB6" w14:paraId="186EAC5D" w14:textId="77777777" w:rsidTr="0062106E">
        <w:trPr>
          <w:tblCellSpacing w:w="15" w:type="dxa"/>
        </w:trPr>
        <w:tc>
          <w:tcPr>
            <w:tcW w:w="2221" w:type="pct"/>
            <w:tcMar>
              <w:top w:w="20" w:type="dxa"/>
              <w:left w:w="20" w:type="dxa"/>
              <w:bottom w:w="20" w:type="dxa"/>
              <w:right w:w="20" w:type="dxa"/>
            </w:tcMar>
            <w:vAlign w:val="center"/>
            <w:hideMark/>
          </w:tcPr>
          <w:p w14:paraId="5003CB37"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Flights</w:t>
            </w: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26A91884"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3C97CD3B" w14:textId="77777777" w:rsidR="00A42DB6" w:rsidRPr="00A42DB6" w:rsidRDefault="00A42DB6" w:rsidP="00A42DB6">
                  <w:pPr>
                    <w:rPr>
                      <w:rFonts w:ascii="Arial" w:eastAsia="Times New Roman" w:hAnsi="Arial" w:cs="Arial"/>
                      <w:sz w:val="27"/>
                      <w:szCs w:val="27"/>
                      <w:lang w:eastAsia="sv-SE"/>
                    </w:rPr>
                  </w:pPr>
                </w:p>
              </w:tc>
            </w:tr>
          </w:tbl>
          <w:p w14:paraId="401E4FC1" w14:textId="77777777" w:rsidR="00A42DB6" w:rsidRPr="00A42DB6" w:rsidRDefault="00A42DB6" w:rsidP="00A42DB6">
            <w:pPr>
              <w:rPr>
                <w:rFonts w:ascii="Arial" w:eastAsia="Times New Roman" w:hAnsi="Arial" w:cs="Arial"/>
                <w:sz w:val="27"/>
                <w:szCs w:val="27"/>
                <w:lang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528D7EE9"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5E663BF" w14:textId="77777777" w:rsidR="00A42DB6" w:rsidRPr="00A42DB6" w:rsidRDefault="00A42DB6" w:rsidP="00A42DB6">
                  <w:pPr>
                    <w:rPr>
                      <w:rFonts w:ascii="Arial" w:eastAsia="Times New Roman" w:hAnsi="Arial" w:cs="Arial"/>
                      <w:sz w:val="27"/>
                      <w:szCs w:val="27"/>
                      <w:lang w:eastAsia="sv-SE"/>
                    </w:rPr>
                  </w:pPr>
                </w:p>
              </w:tc>
            </w:tr>
          </w:tbl>
          <w:p w14:paraId="194A9966" w14:textId="77777777" w:rsidR="00A42DB6" w:rsidRPr="00A42DB6" w:rsidRDefault="00A42DB6" w:rsidP="00A42DB6">
            <w:pPr>
              <w:rPr>
                <w:rFonts w:ascii="Arial" w:eastAsia="Times New Roman" w:hAnsi="Arial" w:cs="Arial"/>
                <w:sz w:val="27"/>
                <w:szCs w:val="27"/>
                <w:lang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30D9247A"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5DEB8EFB" w14:textId="77777777" w:rsidR="00A42DB6" w:rsidRPr="00A42DB6" w:rsidRDefault="00A42DB6" w:rsidP="00A42DB6">
                  <w:pPr>
                    <w:rPr>
                      <w:rFonts w:ascii="Arial" w:eastAsia="Times New Roman" w:hAnsi="Arial" w:cs="Arial"/>
                      <w:sz w:val="27"/>
                      <w:szCs w:val="27"/>
                      <w:lang w:eastAsia="sv-SE"/>
                    </w:rPr>
                  </w:pPr>
                </w:p>
              </w:tc>
            </w:tr>
          </w:tbl>
          <w:p w14:paraId="15592860" w14:textId="77777777" w:rsidR="00A42DB6" w:rsidRPr="00A42DB6" w:rsidRDefault="00A42DB6" w:rsidP="00A42DB6">
            <w:pPr>
              <w:rPr>
                <w:rFonts w:ascii="Arial" w:eastAsia="Times New Roman" w:hAnsi="Arial" w:cs="Arial"/>
                <w:sz w:val="27"/>
                <w:szCs w:val="27"/>
                <w:lang w:eastAsia="sv-SE"/>
              </w:rPr>
            </w:pPr>
          </w:p>
        </w:tc>
      </w:tr>
      <w:tr w:rsidR="00A42DB6" w:rsidRPr="00A42DB6" w14:paraId="1FBFEAB1" w14:textId="77777777" w:rsidTr="0062106E">
        <w:trPr>
          <w:tblCellSpacing w:w="15" w:type="dxa"/>
        </w:trPr>
        <w:tc>
          <w:tcPr>
            <w:tcW w:w="2221" w:type="pct"/>
            <w:tcMar>
              <w:top w:w="20" w:type="dxa"/>
              <w:left w:w="20" w:type="dxa"/>
              <w:bottom w:w="20" w:type="dxa"/>
              <w:right w:w="20" w:type="dxa"/>
            </w:tcMar>
            <w:vAlign w:val="center"/>
            <w:hideMark/>
          </w:tcPr>
          <w:p w14:paraId="68D73C2E" w14:textId="77777777" w:rsidR="00A42DB6" w:rsidRPr="00A42DB6" w:rsidRDefault="00A42DB6" w:rsidP="00A42DB6">
            <w:pPr>
              <w:rPr>
                <w:rFonts w:ascii="Arial" w:eastAsia="Times New Roman" w:hAnsi="Arial" w:cs="Arial"/>
                <w:sz w:val="27"/>
                <w:szCs w:val="27"/>
                <w:lang w:eastAsia="sv-SE"/>
              </w:rPr>
            </w:pPr>
            <w:proofErr w:type="spellStart"/>
            <w:r w:rsidRPr="00A42DB6">
              <w:rPr>
                <w:rFonts w:ascii="Arial" w:eastAsia="Times New Roman" w:hAnsi="Arial" w:cs="Arial"/>
                <w:color w:val="000000"/>
                <w:sz w:val="27"/>
                <w:szCs w:val="27"/>
                <w:lang w:eastAsia="sv-SE"/>
              </w:rPr>
              <w:t>Accommodation</w:t>
            </w:r>
            <w:proofErr w:type="spellEnd"/>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60F93946"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242CAD18" w14:textId="77777777" w:rsidR="00A42DB6" w:rsidRPr="00A42DB6" w:rsidRDefault="00A42DB6" w:rsidP="00A42DB6">
                  <w:pPr>
                    <w:rPr>
                      <w:rFonts w:ascii="Arial" w:eastAsia="Times New Roman" w:hAnsi="Arial" w:cs="Arial"/>
                      <w:sz w:val="27"/>
                      <w:szCs w:val="27"/>
                      <w:lang w:eastAsia="sv-SE"/>
                    </w:rPr>
                  </w:pPr>
                </w:p>
              </w:tc>
            </w:tr>
          </w:tbl>
          <w:p w14:paraId="54171E2D" w14:textId="77777777" w:rsidR="00A42DB6" w:rsidRPr="00A42DB6" w:rsidRDefault="00A42DB6" w:rsidP="00A42DB6">
            <w:pPr>
              <w:rPr>
                <w:rFonts w:ascii="Arial" w:eastAsia="Times New Roman" w:hAnsi="Arial" w:cs="Arial"/>
                <w:sz w:val="27"/>
                <w:szCs w:val="27"/>
                <w:lang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5433FBEB"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15ED85D5" w14:textId="77777777" w:rsidR="00A42DB6" w:rsidRPr="00A42DB6" w:rsidRDefault="00A42DB6" w:rsidP="00A42DB6">
                  <w:pPr>
                    <w:rPr>
                      <w:rFonts w:ascii="Arial" w:eastAsia="Times New Roman" w:hAnsi="Arial" w:cs="Arial"/>
                      <w:sz w:val="27"/>
                      <w:szCs w:val="27"/>
                      <w:lang w:eastAsia="sv-SE"/>
                    </w:rPr>
                  </w:pPr>
                </w:p>
              </w:tc>
            </w:tr>
          </w:tbl>
          <w:p w14:paraId="69544168" w14:textId="77777777" w:rsidR="00A42DB6" w:rsidRPr="00A42DB6" w:rsidRDefault="00A42DB6" w:rsidP="00A42DB6">
            <w:pPr>
              <w:rPr>
                <w:rFonts w:ascii="Arial" w:eastAsia="Times New Roman" w:hAnsi="Arial" w:cs="Arial"/>
                <w:sz w:val="27"/>
                <w:szCs w:val="27"/>
                <w:lang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17137387"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05E2738" w14:textId="77777777" w:rsidR="00A42DB6" w:rsidRPr="00A42DB6" w:rsidRDefault="00A42DB6" w:rsidP="00A42DB6">
                  <w:pPr>
                    <w:rPr>
                      <w:rFonts w:ascii="Arial" w:eastAsia="Times New Roman" w:hAnsi="Arial" w:cs="Arial"/>
                      <w:sz w:val="27"/>
                      <w:szCs w:val="27"/>
                      <w:lang w:eastAsia="sv-SE"/>
                    </w:rPr>
                  </w:pPr>
                </w:p>
              </w:tc>
            </w:tr>
          </w:tbl>
          <w:p w14:paraId="6043AFE6" w14:textId="77777777" w:rsidR="00A42DB6" w:rsidRPr="00A42DB6" w:rsidRDefault="00A42DB6" w:rsidP="00A42DB6">
            <w:pPr>
              <w:rPr>
                <w:rFonts w:ascii="Arial" w:eastAsia="Times New Roman" w:hAnsi="Arial" w:cs="Arial"/>
                <w:sz w:val="27"/>
                <w:szCs w:val="27"/>
                <w:lang w:eastAsia="sv-SE"/>
              </w:rPr>
            </w:pPr>
          </w:p>
        </w:tc>
      </w:tr>
      <w:tr w:rsidR="00A42DB6" w:rsidRPr="00A42DB6" w14:paraId="55E953A0" w14:textId="77777777" w:rsidTr="0062106E">
        <w:trPr>
          <w:tblCellSpacing w:w="15" w:type="dxa"/>
        </w:trPr>
        <w:tc>
          <w:tcPr>
            <w:tcW w:w="2221" w:type="pct"/>
            <w:tcMar>
              <w:top w:w="20" w:type="dxa"/>
              <w:left w:w="20" w:type="dxa"/>
              <w:bottom w:w="20" w:type="dxa"/>
              <w:right w:w="20" w:type="dxa"/>
            </w:tcMar>
            <w:vAlign w:val="center"/>
            <w:hideMark/>
          </w:tcPr>
          <w:p w14:paraId="209B3D81"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Transport</w:t>
            </w: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6FA4EA9A"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7E932FFD" w14:textId="77777777" w:rsidR="00A42DB6" w:rsidRPr="00A42DB6" w:rsidRDefault="00A42DB6" w:rsidP="00A42DB6">
                  <w:pPr>
                    <w:rPr>
                      <w:rFonts w:ascii="Arial" w:eastAsia="Times New Roman" w:hAnsi="Arial" w:cs="Arial"/>
                      <w:sz w:val="27"/>
                      <w:szCs w:val="27"/>
                      <w:lang w:eastAsia="sv-SE"/>
                    </w:rPr>
                  </w:pPr>
                </w:p>
              </w:tc>
            </w:tr>
          </w:tbl>
          <w:p w14:paraId="24C91327" w14:textId="77777777" w:rsidR="00A42DB6" w:rsidRPr="00A42DB6" w:rsidRDefault="00A42DB6" w:rsidP="00A42DB6">
            <w:pPr>
              <w:rPr>
                <w:rFonts w:ascii="Arial" w:eastAsia="Times New Roman" w:hAnsi="Arial" w:cs="Arial"/>
                <w:sz w:val="27"/>
                <w:szCs w:val="27"/>
                <w:lang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366D52F4"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50F086B9" w14:textId="77777777" w:rsidR="00A42DB6" w:rsidRPr="00A42DB6" w:rsidRDefault="00A42DB6" w:rsidP="00A42DB6">
                  <w:pPr>
                    <w:rPr>
                      <w:rFonts w:ascii="Arial" w:eastAsia="Times New Roman" w:hAnsi="Arial" w:cs="Arial"/>
                      <w:sz w:val="27"/>
                      <w:szCs w:val="27"/>
                      <w:lang w:eastAsia="sv-SE"/>
                    </w:rPr>
                  </w:pPr>
                </w:p>
              </w:tc>
            </w:tr>
          </w:tbl>
          <w:p w14:paraId="1B143C20" w14:textId="77777777" w:rsidR="00A42DB6" w:rsidRPr="00A42DB6" w:rsidRDefault="00A42DB6" w:rsidP="00A42DB6">
            <w:pPr>
              <w:rPr>
                <w:rFonts w:ascii="Arial" w:eastAsia="Times New Roman" w:hAnsi="Arial" w:cs="Arial"/>
                <w:sz w:val="27"/>
                <w:szCs w:val="27"/>
                <w:lang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0243C14D"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72535729" w14:textId="77777777" w:rsidR="00A42DB6" w:rsidRPr="00A42DB6" w:rsidRDefault="00A42DB6" w:rsidP="00A42DB6">
                  <w:pPr>
                    <w:rPr>
                      <w:rFonts w:ascii="Arial" w:eastAsia="Times New Roman" w:hAnsi="Arial" w:cs="Arial"/>
                      <w:sz w:val="27"/>
                      <w:szCs w:val="27"/>
                      <w:lang w:eastAsia="sv-SE"/>
                    </w:rPr>
                  </w:pPr>
                </w:p>
              </w:tc>
            </w:tr>
          </w:tbl>
          <w:p w14:paraId="7C5B4EC2" w14:textId="77777777" w:rsidR="00A42DB6" w:rsidRPr="00A42DB6" w:rsidRDefault="00A42DB6" w:rsidP="00A42DB6">
            <w:pPr>
              <w:rPr>
                <w:rFonts w:ascii="Arial" w:eastAsia="Times New Roman" w:hAnsi="Arial" w:cs="Arial"/>
                <w:sz w:val="27"/>
                <w:szCs w:val="27"/>
                <w:lang w:eastAsia="sv-SE"/>
              </w:rPr>
            </w:pPr>
          </w:p>
        </w:tc>
      </w:tr>
      <w:tr w:rsidR="00A42DB6" w:rsidRPr="00A42DB6" w14:paraId="7E02721B" w14:textId="77777777" w:rsidTr="0062106E">
        <w:trPr>
          <w:tblCellSpacing w:w="15" w:type="dxa"/>
        </w:trPr>
        <w:tc>
          <w:tcPr>
            <w:tcW w:w="2221" w:type="pct"/>
            <w:tcMar>
              <w:top w:w="20" w:type="dxa"/>
              <w:left w:w="20" w:type="dxa"/>
              <w:bottom w:w="20" w:type="dxa"/>
              <w:right w:w="20" w:type="dxa"/>
            </w:tcMar>
            <w:vAlign w:val="center"/>
            <w:hideMark/>
          </w:tcPr>
          <w:p w14:paraId="733A084C" w14:textId="77777777" w:rsidR="00A42DB6" w:rsidRPr="00A42DB6" w:rsidRDefault="00A42DB6" w:rsidP="00A42DB6">
            <w:pPr>
              <w:rPr>
                <w:rFonts w:ascii="Arial" w:eastAsia="Times New Roman" w:hAnsi="Arial" w:cs="Arial"/>
                <w:sz w:val="27"/>
                <w:szCs w:val="27"/>
                <w:lang w:eastAsia="sv-SE"/>
              </w:rPr>
            </w:pPr>
            <w:proofErr w:type="spellStart"/>
            <w:r w:rsidRPr="00A42DB6">
              <w:rPr>
                <w:rFonts w:ascii="Arial" w:eastAsia="Times New Roman" w:hAnsi="Arial" w:cs="Arial"/>
                <w:color w:val="000000"/>
                <w:sz w:val="27"/>
                <w:szCs w:val="27"/>
                <w:lang w:eastAsia="sv-SE"/>
              </w:rPr>
              <w:t>Subsistence</w:t>
            </w:r>
            <w:proofErr w:type="spellEnd"/>
            <w:r w:rsidRPr="00A42DB6">
              <w:rPr>
                <w:rFonts w:ascii="Arial" w:eastAsia="Times New Roman" w:hAnsi="Arial" w:cs="Arial"/>
                <w:color w:val="000000"/>
                <w:sz w:val="27"/>
                <w:szCs w:val="27"/>
                <w:lang w:eastAsia="sv-SE"/>
              </w:rPr>
              <w:t> and </w:t>
            </w:r>
            <w:proofErr w:type="spellStart"/>
            <w:r w:rsidRPr="00A42DB6">
              <w:rPr>
                <w:rFonts w:ascii="Arial" w:eastAsia="Times New Roman" w:hAnsi="Arial" w:cs="Arial"/>
                <w:color w:val="000000"/>
                <w:sz w:val="27"/>
                <w:szCs w:val="27"/>
                <w:lang w:eastAsia="sv-SE"/>
              </w:rPr>
              <w:t>Expenses</w:t>
            </w:r>
            <w:proofErr w:type="spellEnd"/>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5AE19458"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145D5063" w14:textId="77777777" w:rsidR="00A42DB6" w:rsidRPr="00A42DB6" w:rsidRDefault="00A42DB6" w:rsidP="00A42DB6">
                  <w:pPr>
                    <w:rPr>
                      <w:rFonts w:ascii="Arial" w:eastAsia="Times New Roman" w:hAnsi="Arial" w:cs="Arial"/>
                      <w:sz w:val="27"/>
                      <w:szCs w:val="27"/>
                      <w:lang w:eastAsia="sv-SE"/>
                    </w:rPr>
                  </w:pPr>
                </w:p>
              </w:tc>
            </w:tr>
          </w:tbl>
          <w:p w14:paraId="1B04DE85" w14:textId="77777777" w:rsidR="00A42DB6" w:rsidRPr="00A42DB6" w:rsidRDefault="00A42DB6" w:rsidP="00A42DB6">
            <w:pPr>
              <w:rPr>
                <w:rFonts w:ascii="Arial" w:eastAsia="Times New Roman" w:hAnsi="Arial" w:cs="Arial"/>
                <w:sz w:val="27"/>
                <w:szCs w:val="27"/>
                <w:lang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40533505"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24D95309" w14:textId="77777777" w:rsidR="00A42DB6" w:rsidRPr="00A42DB6" w:rsidRDefault="00A42DB6" w:rsidP="00A42DB6">
                  <w:pPr>
                    <w:rPr>
                      <w:rFonts w:ascii="Arial" w:eastAsia="Times New Roman" w:hAnsi="Arial" w:cs="Arial"/>
                      <w:sz w:val="27"/>
                      <w:szCs w:val="27"/>
                      <w:lang w:eastAsia="sv-SE"/>
                    </w:rPr>
                  </w:pPr>
                </w:p>
              </w:tc>
            </w:tr>
          </w:tbl>
          <w:p w14:paraId="5325D5DC" w14:textId="77777777" w:rsidR="00A42DB6" w:rsidRPr="00A42DB6" w:rsidRDefault="00A42DB6" w:rsidP="00A42DB6">
            <w:pPr>
              <w:rPr>
                <w:rFonts w:ascii="Arial" w:eastAsia="Times New Roman" w:hAnsi="Arial" w:cs="Arial"/>
                <w:sz w:val="27"/>
                <w:szCs w:val="27"/>
                <w:lang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6AB8C9C6"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D8A38FA" w14:textId="77777777" w:rsidR="00A42DB6" w:rsidRPr="00A42DB6" w:rsidRDefault="00A42DB6" w:rsidP="00A42DB6">
                  <w:pPr>
                    <w:rPr>
                      <w:rFonts w:ascii="Arial" w:eastAsia="Times New Roman" w:hAnsi="Arial" w:cs="Arial"/>
                      <w:sz w:val="27"/>
                      <w:szCs w:val="27"/>
                      <w:lang w:eastAsia="sv-SE"/>
                    </w:rPr>
                  </w:pPr>
                </w:p>
              </w:tc>
            </w:tr>
          </w:tbl>
          <w:p w14:paraId="4E21B3FB" w14:textId="77777777" w:rsidR="00A42DB6" w:rsidRPr="00A42DB6" w:rsidRDefault="00A42DB6" w:rsidP="00A42DB6">
            <w:pPr>
              <w:rPr>
                <w:rFonts w:ascii="Arial" w:eastAsia="Times New Roman" w:hAnsi="Arial" w:cs="Arial"/>
                <w:sz w:val="27"/>
                <w:szCs w:val="27"/>
                <w:lang w:eastAsia="sv-SE"/>
              </w:rPr>
            </w:pPr>
          </w:p>
        </w:tc>
      </w:tr>
      <w:tr w:rsidR="00A42DB6" w:rsidRPr="00B600CF" w14:paraId="37BBA753" w14:textId="77777777" w:rsidTr="0062106E">
        <w:trPr>
          <w:tblCellSpacing w:w="15" w:type="dxa"/>
        </w:trPr>
        <w:tc>
          <w:tcPr>
            <w:tcW w:w="2221" w:type="pct"/>
            <w:tcMar>
              <w:top w:w="20" w:type="dxa"/>
              <w:left w:w="20" w:type="dxa"/>
              <w:bottom w:w="20" w:type="dxa"/>
              <w:right w:w="20" w:type="dxa"/>
            </w:tcMar>
            <w:vAlign w:val="center"/>
            <w:hideMark/>
          </w:tcPr>
          <w:p w14:paraId="3EE0726A" w14:textId="745DC6C3" w:rsidR="00A42DB6" w:rsidRPr="00A42DB6" w:rsidRDefault="00A42DB6" w:rsidP="00A42DB6">
            <w:pPr>
              <w:rPr>
                <w:rFonts w:ascii="Arial" w:eastAsia="Times New Roman" w:hAnsi="Arial" w:cs="Arial"/>
                <w:sz w:val="27"/>
                <w:szCs w:val="27"/>
                <w:lang w:val="en-US" w:eastAsia="sv-SE"/>
              </w:rPr>
            </w:pPr>
            <w:r w:rsidRPr="00A42DB6">
              <w:rPr>
                <w:rFonts w:ascii="Arial" w:eastAsia="Times New Roman" w:hAnsi="Arial" w:cs="Arial"/>
                <w:color w:val="000000"/>
                <w:sz w:val="27"/>
                <w:szCs w:val="27"/>
                <w:lang w:val="en-US" w:eastAsia="sv-SE"/>
              </w:rPr>
              <w:t>Workshops: inc</w:t>
            </w:r>
            <w:r w:rsidR="0062106E" w:rsidRPr="0062106E">
              <w:rPr>
                <w:rFonts w:ascii="Arial" w:eastAsia="Times New Roman" w:hAnsi="Arial" w:cs="Arial"/>
                <w:color w:val="000000"/>
                <w:sz w:val="27"/>
                <w:szCs w:val="27"/>
                <w:lang w:val="en-US" w:eastAsia="sv-SE"/>
              </w:rPr>
              <w:t>l</w:t>
            </w:r>
            <w:r w:rsidRPr="00A42DB6">
              <w:rPr>
                <w:rFonts w:ascii="Arial" w:eastAsia="Times New Roman" w:hAnsi="Arial" w:cs="Arial"/>
                <w:color w:val="000000"/>
                <w:sz w:val="27"/>
                <w:szCs w:val="27"/>
                <w:lang w:val="en-US" w:eastAsia="sv-SE"/>
              </w:rPr>
              <w:t> room hire, catering, refreshments etc</w:t>
            </w:r>
            <w:r w:rsidR="0062106E" w:rsidRPr="0062106E">
              <w:rPr>
                <w:rFonts w:ascii="Arial" w:eastAsia="Times New Roman" w:hAnsi="Arial" w:cs="Arial"/>
                <w:color w:val="000000"/>
                <w:sz w:val="27"/>
                <w:szCs w:val="27"/>
                <w:lang w:val="en-US" w:eastAsia="sv-SE"/>
              </w:rPr>
              <w:t>.</w:t>
            </w: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593D7159"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4392290B" w14:textId="77777777" w:rsidR="00A42DB6" w:rsidRPr="00A42DB6" w:rsidRDefault="00A42DB6" w:rsidP="00A42DB6">
                  <w:pPr>
                    <w:rPr>
                      <w:rFonts w:ascii="Arial" w:eastAsia="Times New Roman" w:hAnsi="Arial" w:cs="Arial"/>
                      <w:sz w:val="27"/>
                      <w:szCs w:val="27"/>
                      <w:lang w:val="en-US" w:eastAsia="sv-SE"/>
                    </w:rPr>
                  </w:pPr>
                </w:p>
              </w:tc>
            </w:tr>
          </w:tbl>
          <w:p w14:paraId="253241D2" w14:textId="77777777" w:rsidR="00A42DB6" w:rsidRPr="00A42DB6" w:rsidRDefault="00A42DB6" w:rsidP="00A42DB6">
            <w:pPr>
              <w:rPr>
                <w:rFonts w:ascii="Arial" w:eastAsia="Times New Roman" w:hAnsi="Arial" w:cs="Arial"/>
                <w:sz w:val="27"/>
                <w:szCs w:val="27"/>
                <w:lang w:val="en-US"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5651B5A4"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1413CAA4" w14:textId="77777777" w:rsidR="00A42DB6" w:rsidRPr="00A42DB6" w:rsidRDefault="00A42DB6" w:rsidP="00A42DB6">
                  <w:pPr>
                    <w:rPr>
                      <w:rFonts w:ascii="Arial" w:eastAsia="Times New Roman" w:hAnsi="Arial" w:cs="Arial"/>
                      <w:sz w:val="27"/>
                      <w:szCs w:val="27"/>
                      <w:lang w:val="en-US" w:eastAsia="sv-SE"/>
                    </w:rPr>
                  </w:pPr>
                </w:p>
              </w:tc>
            </w:tr>
          </w:tbl>
          <w:p w14:paraId="17B23A09" w14:textId="77777777" w:rsidR="00A42DB6" w:rsidRPr="00A42DB6" w:rsidRDefault="00A42DB6" w:rsidP="00A42DB6">
            <w:pPr>
              <w:rPr>
                <w:rFonts w:ascii="Arial" w:eastAsia="Times New Roman" w:hAnsi="Arial" w:cs="Arial"/>
                <w:sz w:val="27"/>
                <w:szCs w:val="27"/>
                <w:lang w:val="en-US"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7A771AEF"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2B691C80" w14:textId="77777777" w:rsidR="00A42DB6" w:rsidRPr="00A42DB6" w:rsidRDefault="00A42DB6" w:rsidP="00A42DB6">
                  <w:pPr>
                    <w:rPr>
                      <w:rFonts w:ascii="Arial" w:eastAsia="Times New Roman" w:hAnsi="Arial" w:cs="Arial"/>
                      <w:sz w:val="27"/>
                      <w:szCs w:val="27"/>
                      <w:lang w:val="en-US" w:eastAsia="sv-SE"/>
                    </w:rPr>
                  </w:pPr>
                </w:p>
              </w:tc>
            </w:tr>
          </w:tbl>
          <w:p w14:paraId="46514B1E" w14:textId="77777777" w:rsidR="00A42DB6" w:rsidRPr="00A42DB6" w:rsidRDefault="00A42DB6" w:rsidP="00A42DB6">
            <w:pPr>
              <w:rPr>
                <w:rFonts w:ascii="Arial" w:eastAsia="Times New Roman" w:hAnsi="Arial" w:cs="Arial"/>
                <w:sz w:val="27"/>
                <w:szCs w:val="27"/>
                <w:lang w:val="en-US" w:eastAsia="sv-SE"/>
              </w:rPr>
            </w:pPr>
          </w:p>
        </w:tc>
      </w:tr>
      <w:tr w:rsidR="00A42DB6" w:rsidRPr="00A42DB6" w14:paraId="7215748C" w14:textId="77777777" w:rsidTr="0062106E">
        <w:trPr>
          <w:tblCellSpacing w:w="15" w:type="dxa"/>
        </w:trPr>
        <w:tc>
          <w:tcPr>
            <w:tcW w:w="2221" w:type="pct"/>
            <w:tcMar>
              <w:top w:w="20" w:type="dxa"/>
              <w:left w:w="20" w:type="dxa"/>
              <w:bottom w:w="20" w:type="dxa"/>
              <w:right w:w="20" w:type="dxa"/>
            </w:tcMar>
            <w:vAlign w:val="center"/>
            <w:hideMark/>
          </w:tcPr>
          <w:p w14:paraId="350EE46F"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Experiments, </w:t>
            </w:r>
            <w:proofErr w:type="spellStart"/>
            <w:r w:rsidRPr="00A42DB6">
              <w:rPr>
                <w:rFonts w:ascii="Arial" w:eastAsia="Times New Roman" w:hAnsi="Arial" w:cs="Arial"/>
                <w:color w:val="000000"/>
                <w:sz w:val="27"/>
                <w:szCs w:val="27"/>
                <w:lang w:eastAsia="sv-SE"/>
              </w:rPr>
              <w:t>modelling</w:t>
            </w:r>
            <w:proofErr w:type="spellEnd"/>
            <w:r w:rsidRPr="00A42DB6">
              <w:rPr>
                <w:rFonts w:ascii="Arial" w:eastAsia="Times New Roman" w:hAnsi="Arial" w:cs="Arial"/>
                <w:color w:val="000000"/>
                <w:sz w:val="27"/>
                <w:szCs w:val="27"/>
                <w:lang w:eastAsia="sv-SE"/>
              </w:rPr>
              <w:t>, </w:t>
            </w:r>
            <w:proofErr w:type="spellStart"/>
            <w:r w:rsidRPr="00A42DB6">
              <w:rPr>
                <w:rFonts w:ascii="Arial" w:eastAsia="Times New Roman" w:hAnsi="Arial" w:cs="Arial"/>
                <w:color w:val="000000"/>
                <w:sz w:val="27"/>
                <w:szCs w:val="27"/>
                <w:lang w:eastAsia="sv-SE"/>
              </w:rPr>
              <w:t>imaging</w:t>
            </w:r>
            <w:proofErr w:type="spellEnd"/>
            <w:r w:rsidRPr="00A42DB6">
              <w:rPr>
                <w:rFonts w:ascii="Arial" w:eastAsia="Times New Roman" w:hAnsi="Arial" w:cs="Arial"/>
                <w:color w:val="000000"/>
                <w:sz w:val="27"/>
                <w:szCs w:val="27"/>
                <w:lang w:eastAsia="sv-SE"/>
              </w:rPr>
              <w:t> etc. </w:t>
            </w: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162B0478"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175E4287" w14:textId="77777777" w:rsidR="00A42DB6" w:rsidRPr="00A42DB6" w:rsidRDefault="00A42DB6" w:rsidP="00A42DB6">
                  <w:pPr>
                    <w:rPr>
                      <w:rFonts w:ascii="Arial" w:eastAsia="Times New Roman" w:hAnsi="Arial" w:cs="Arial"/>
                      <w:sz w:val="27"/>
                      <w:szCs w:val="27"/>
                      <w:lang w:eastAsia="sv-SE"/>
                    </w:rPr>
                  </w:pPr>
                </w:p>
              </w:tc>
            </w:tr>
          </w:tbl>
          <w:p w14:paraId="0B5737C1" w14:textId="77777777" w:rsidR="00A42DB6" w:rsidRPr="00A42DB6" w:rsidRDefault="00A42DB6" w:rsidP="00A42DB6">
            <w:pPr>
              <w:rPr>
                <w:rFonts w:ascii="Arial" w:eastAsia="Times New Roman" w:hAnsi="Arial" w:cs="Arial"/>
                <w:sz w:val="27"/>
                <w:szCs w:val="27"/>
                <w:lang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7A7B89D4"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2C029785" w14:textId="77777777" w:rsidR="00A42DB6" w:rsidRPr="00A42DB6" w:rsidRDefault="00A42DB6" w:rsidP="00A42DB6">
                  <w:pPr>
                    <w:rPr>
                      <w:rFonts w:ascii="Arial" w:eastAsia="Times New Roman" w:hAnsi="Arial" w:cs="Arial"/>
                      <w:sz w:val="27"/>
                      <w:szCs w:val="27"/>
                      <w:lang w:eastAsia="sv-SE"/>
                    </w:rPr>
                  </w:pPr>
                </w:p>
              </w:tc>
            </w:tr>
          </w:tbl>
          <w:p w14:paraId="706372EA" w14:textId="77777777" w:rsidR="00A42DB6" w:rsidRPr="00A42DB6" w:rsidRDefault="00A42DB6" w:rsidP="00A42DB6">
            <w:pPr>
              <w:rPr>
                <w:rFonts w:ascii="Arial" w:eastAsia="Times New Roman" w:hAnsi="Arial" w:cs="Arial"/>
                <w:sz w:val="27"/>
                <w:szCs w:val="27"/>
                <w:lang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5144C6EC"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323C603D" w14:textId="77777777" w:rsidR="00A42DB6" w:rsidRPr="00A42DB6" w:rsidRDefault="00A42DB6" w:rsidP="00A42DB6">
                  <w:pPr>
                    <w:rPr>
                      <w:rFonts w:ascii="Arial" w:eastAsia="Times New Roman" w:hAnsi="Arial" w:cs="Arial"/>
                      <w:sz w:val="27"/>
                      <w:szCs w:val="27"/>
                      <w:lang w:eastAsia="sv-SE"/>
                    </w:rPr>
                  </w:pPr>
                </w:p>
              </w:tc>
            </w:tr>
          </w:tbl>
          <w:p w14:paraId="56901F81" w14:textId="77777777" w:rsidR="00A42DB6" w:rsidRPr="00A42DB6" w:rsidRDefault="00A42DB6" w:rsidP="00A42DB6">
            <w:pPr>
              <w:rPr>
                <w:rFonts w:ascii="Arial" w:eastAsia="Times New Roman" w:hAnsi="Arial" w:cs="Arial"/>
                <w:sz w:val="27"/>
                <w:szCs w:val="27"/>
                <w:lang w:eastAsia="sv-SE"/>
              </w:rPr>
            </w:pPr>
          </w:p>
        </w:tc>
      </w:tr>
      <w:tr w:rsidR="00A42DB6" w:rsidRPr="00B600CF" w14:paraId="6B6AB929" w14:textId="77777777" w:rsidTr="0062106E">
        <w:trPr>
          <w:tblCellSpacing w:w="15" w:type="dxa"/>
        </w:trPr>
        <w:tc>
          <w:tcPr>
            <w:tcW w:w="2221" w:type="pct"/>
            <w:tcMar>
              <w:top w:w="20" w:type="dxa"/>
              <w:left w:w="20" w:type="dxa"/>
              <w:bottom w:w="20" w:type="dxa"/>
              <w:right w:w="20" w:type="dxa"/>
            </w:tcMar>
            <w:vAlign w:val="center"/>
            <w:hideMark/>
          </w:tcPr>
          <w:p w14:paraId="3C251326" w14:textId="4C9F2937" w:rsidR="00A42DB6" w:rsidRPr="00A42DB6" w:rsidRDefault="00A42DB6" w:rsidP="00A42DB6">
            <w:pPr>
              <w:rPr>
                <w:rFonts w:ascii="Arial" w:eastAsia="Times New Roman" w:hAnsi="Arial" w:cs="Arial"/>
                <w:sz w:val="27"/>
                <w:szCs w:val="27"/>
                <w:lang w:val="en-US" w:eastAsia="sv-SE"/>
              </w:rPr>
            </w:pPr>
            <w:r w:rsidRPr="00A42DB6">
              <w:rPr>
                <w:rFonts w:ascii="Arial" w:eastAsia="Times New Roman" w:hAnsi="Arial" w:cs="Arial"/>
                <w:color w:val="000000"/>
                <w:sz w:val="27"/>
                <w:szCs w:val="27"/>
                <w:lang w:val="en-US" w:eastAsia="sv-SE"/>
              </w:rPr>
              <w:t>Research costs including consumables, lab. equipment or data collection</w:t>
            </w: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761CFBD1"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755C6F0B" w14:textId="77777777" w:rsidR="00A42DB6" w:rsidRPr="00A42DB6" w:rsidRDefault="00A42DB6" w:rsidP="00A42DB6">
                  <w:pPr>
                    <w:rPr>
                      <w:rFonts w:ascii="Arial" w:eastAsia="Times New Roman" w:hAnsi="Arial" w:cs="Arial"/>
                      <w:sz w:val="27"/>
                      <w:szCs w:val="27"/>
                      <w:lang w:val="en-US" w:eastAsia="sv-SE"/>
                    </w:rPr>
                  </w:pPr>
                </w:p>
              </w:tc>
            </w:tr>
          </w:tbl>
          <w:p w14:paraId="50F586D2" w14:textId="77777777" w:rsidR="00A42DB6" w:rsidRPr="00A42DB6" w:rsidRDefault="00A42DB6" w:rsidP="00A42DB6">
            <w:pPr>
              <w:rPr>
                <w:rFonts w:ascii="Arial" w:eastAsia="Times New Roman" w:hAnsi="Arial" w:cs="Arial"/>
                <w:sz w:val="27"/>
                <w:szCs w:val="27"/>
                <w:lang w:val="en-US"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60759C58"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764216E7" w14:textId="77777777" w:rsidR="00A42DB6" w:rsidRPr="00A42DB6" w:rsidRDefault="00A42DB6" w:rsidP="00A42DB6">
                  <w:pPr>
                    <w:rPr>
                      <w:rFonts w:ascii="Arial" w:eastAsia="Times New Roman" w:hAnsi="Arial" w:cs="Arial"/>
                      <w:sz w:val="27"/>
                      <w:szCs w:val="27"/>
                      <w:lang w:val="en-US" w:eastAsia="sv-SE"/>
                    </w:rPr>
                  </w:pPr>
                </w:p>
              </w:tc>
            </w:tr>
          </w:tbl>
          <w:p w14:paraId="1AFBC2B3" w14:textId="77777777" w:rsidR="00A42DB6" w:rsidRPr="00A42DB6" w:rsidRDefault="00A42DB6" w:rsidP="00A42DB6">
            <w:pPr>
              <w:rPr>
                <w:rFonts w:ascii="Arial" w:eastAsia="Times New Roman" w:hAnsi="Arial" w:cs="Arial"/>
                <w:sz w:val="27"/>
                <w:szCs w:val="27"/>
                <w:lang w:val="en-US"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22704499"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476901A0" w14:textId="77777777" w:rsidR="00A42DB6" w:rsidRPr="00A42DB6" w:rsidRDefault="00A42DB6" w:rsidP="00A42DB6">
                  <w:pPr>
                    <w:rPr>
                      <w:rFonts w:ascii="Arial" w:eastAsia="Times New Roman" w:hAnsi="Arial" w:cs="Arial"/>
                      <w:sz w:val="27"/>
                      <w:szCs w:val="27"/>
                      <w:lang w:val="en-US" w:eastAsia="sv-SE"/>
                    </w:rPr>
                  </w:pPr>
                </w:p>
              </w:tc>
            </w:tr>
          </w:tbl>
          <w:p w14:paraId="48046385" w14:textId="77777777" w:rsidR="00A42DB6" w:rsidRPr="00A42DB6" w:rsidRDefault="00A42DB6" w:rsidP="00A42DB6">
            <w:pPr>
              <w:rPr>
                <w:rFonts w:ascii="Arial" w:eastAsia="Times New Roman" w:hAnsi="Arial" w:cs="Arial"/>
                <w:sz w:val="27"/>
                <w:szCs w:val="27"/>
                <w:lang w:val="en-US" w:eastAsia="sv-SE"/>
              </w:rPr>
            </w:pPr>
          </w:p>
        </w:tc>
      </w:tr>
      <w:tr w:rsidR="00A42DB6" w:rsidRPr="00A42DB6" w14:paraId="45DCC56D" w14:textId="77777777" w:rsidTr="0062106E">
        <w:trPr>
          <w:tblCellSpacing w:w="15" w:type="dxa"/>
        </w:trPr>
        <w:tc>
          <w:tcPr>
            <w:tcW w:w="2221" w:type="pct"/>
            <w:tcMar>
              <w:top w:w="20" w:type="dxa"/>
              <w:left w:w="20" w:type="dxa"/>
              <w:bottom w:w="20" w:type="dxa"/>
              <w:right w:w="20" w:type="dxa"/>
            </w:tcMar>
            <w:vAlign w:val="center"/>
            <w:hideMark/>
          </w:tcPr>
          <w:p w14:paraId="784E3D8C" w14:textId="5C7622B6" w:rsidR="00A42DB6" w:rsidRPr="00A42DB6" w:rsidRDefault="00A42DB6" w:rsidP="00A42DB6">
            <w:pPr>
              <w:rPr>
                <w:rFonts w:ascii="Arial" w:eastAsia="Times New Roman" w:hAnsi="Arial" w:cs="Arial"/>
                <w:sz w:val="27"/>
                <w:szCs w:val="27"/>
                <w:lang w:val="en-US" w:eastAsia="sv-SE"/>
              </w:rPr>
            </w:pPr>
            <w:r w:rsidRPr="00A42DB6">
              <w:rPr>
                <w:rFonts w:ascii="Arial" w:eastAsia="Times New Roman" w:hAnsi="Arial" w:cs="Arial"/>
                <w:color w:val="000000"/>
                <w:sz w:val="27"/>
                <w:szCs w:val="27"/>
                <w:lang w:val="en-US" w:eastAsia="sv-SE"/>
              </w:rPr>
              <w:t xml:space="preserve">Directly incurred staffing costs </w:t>
            </w: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3ABEE6FA"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C9C142D" w14:textId="77777777" w:rsidR="00A42DB6" w:rsidRPr="00A42DB6" w:rsidRDefault="00A42DB6" w:rsidP="00A42DB6">
                  <w:pPr>
                    <w:rPr>
                      <w:rFonts w:ascii="Arial" w:eastAsia="Times New Roman" w:hAnsi="Arial" w:cs="Arial"/>
                      <w:sz w:val="27"/>
                      <w:szCs w:val="27"/>
                      <w:lang w:val="en-US" w:eastAsia="sv-SE"/>
                    </w:rPr>
                  </w:pPr>
                </w:p>
              </w:tc>
            </w:tr>
          </w:tbl>
          <w:p w14:paraId="48AFDC90" w14:textId="77777777" w:rsidR="00A42DB6" w:rsidRPr="00A42DB6" w:rsidRDefault="00A42DB6" w:rsidP="00A42DB6">
            <w:pPr>
              <w:rPr>
                <w:rFonts w:ascii="Arial" w:eastAsia="Times New Roman" w:hAnsi="Arial" w:cs="Arial"/>
                <w:sz w:val="27"/>
                <w:szCs w:val="27"/>
                <w:lang w:val="en-US"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1CB08FA1"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1DAD4EB1" w14:textId="77777777" w:rsidR="00A42DB6" w:rsidRPr="00A42DB6" w:rsidRDefault="00A42DB6" w:rsidP="00A42DB6">
                  <w:pPr>
                    <w:rPr>
                      <w:rFonts w:ascii="Arial" w:eastAsia="Times New Roman" w:hAnsi="Arial" w:cs="Arial"/>
                      <w:sz w:val="27"/>
                      <w:szCs w:val="27"/>
                      <w:lang w:val="en-US" w:eastAsia="sv-SE"/>
                    </w:rPr>
                  </w:pPr>
                </w:p>
              </w:tc>
            </w:tr>
          </w:tbl>
          <w:p w14:paraId="3C82D739" w14:textId="77777777" w:rsidR="00A42DB6" w:rsidRPr="00A42DB6" w:rsidRDefault="00A42DB6" w:rsidP="00A42DB6">
            <w:pPr>
              <w:rPr>
                <w:rFonts w:ascii="Arial" w:eastAsia="Times New Roman" w:hAnsi="Arial" w:cs="Arial"/>
                <w:sz w:val="27"/>
                <w:szCs w:val="27"/>
                <w:lang w:val="en-US"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245FE215"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02878758" w14:textId="77777777" w:rsidR="00A42DB6" w:rsidRPr="00A42DB6" w:rsidRDefault="00A42DB6" w:rsidP="00A42DB6">
                  <w:pPr>
                    <w:rPr>
                      <w:rFonts w:ascii="Arial" w:eastAsia="Times New Roman" w:hAnsi="Arial" w:cs="Arial"/>
                      <w:sz w:val="27"/>
                      <w:szCs w:val="27"/>
                      <w:lang w:val="en-US" w:eastAsia="sv-SE"/>
                    </w:rPr>
                  </w:pPr>
                </w:p>
              </w:tc>
            </w:tr>
          </w:tbl>
          <w:p w14:paraId="0D71126E" w14:textId="77777777" w:rsidR="00A42DB6" w:rsidRPr="00A42DB6" w:rsidRDefault="00A42DB6" w:rsidP="00A42DB6">
            <w:pPr>
              <w:rPr>
                <w:rFonts w:ascii="Arial" w:eastAsia="Times New Roman" w:hAnsi="Arial" w:cs="Arial"/>
                <w:sz w:val="27"/>
                <w:szCs w:val="27"/>
                <w:lang w:val="en-US" w:eastAsia="sv-SE"/>
              </w:rPr>
            </w:pPr>
          </w:p>
        </w:tc>
      </w:tr>
      <w:tr w:rsidR="00A42DB6" w:rsidRPr="00B600CF" w14:paraId="3BCB0995" w14:textId="77777777" w:rsidTr="0062106E">
        <w:trPr>
          <w:tblCellSpacing w:w="15" w:type="dxa"/>
        </w:trPr>
        <w:tc>
          <w:tcPr>
            <w:tcW w:w="2221" w:type="pct"/>
            <w:tcMar>
              <w:top w:w="20" w:type="dxa"/>
              <w:left w:w="20" w:type="dxa"/>
              <w:bottom w:w="20" w:type="dxa"/>
              <w:right w:w="20" w:type="dxa"/>
            </w:tcMar>
            <w:vAlign w:val="center"/>
            <w:hideMark/>
          </w:tcPr>
          <w:p w14:paraId="418EBAAB" w14:textId="3D7FACB2" w:rsidR="00A42DB6" w:rsidRPr="00A42DB6" w:rsidRDefault="00A42DB6" w:rsidP="00A42DB6">
            <w:pPr>
              <w:rPr>
                <w:rFonts w:ascii="Arial" w:eastAsia="Times New Roman" w:hAnsi="Arial" w:cs="Arial"/>
                <w:sz w:val="27"/>
                <w:szCs w:val="27"/>
                <w:lang w:val="en-US" w:eastAsia="sv-SE"/>
              </w:rPr>
            </w:pPr>
            <w:r w:rsidRPr="00A42DB6">
              <w:rPr>
                <w:rFonts w:ascii="Arial" w:eastAsia="Times New Roman" w:hAnsi="Arial" w:cs="Arial"/>
                <w:color w:val="000000"/>
                <w:sz w:val="27"/>
                <w:szCs w:val="27"/>
                <w:lang w:val="en-US" w:eastAsia="sv-SE"/>
              </w:rPr>
              <w:t>Other (add details in the box at the bottom of the page)</w:t>
            </w: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4B5E7B3B"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1B9C0452" w14:textId="77777777" w:rsidR="00A42DB6" w:rsidRPr="00A42DB6" w:rsidRDefault="00A42DB6" w:rsidP="00A42DB6">
                  <w:pPr>
                    <w:rPr>
                      <w:rFonts w:ascii="Arial" w:eastAsia="Times New Roman" w:hAnsi="Arial" w:cs="Arial"/>
                      <w:sz w:val="27"/>
                      <w:szCs w:val="27"/>
                      <w:lang w:val="en-US" w:eastAsia="sv-SE"/>
                    </w:rPr>
                  </w:pPr>
                </w:p>
              </w:tc>
            </w:tr>
          </w:tbl>
          <w:p w14:paraId="02AA5E2E" w14:textId="77777777" w:rsidR="00A42DB6" w:rsidRPr="00A42DB6" w:rsidRDefault="00A42DB6" w:rsidP="00A42DB6">
            <w:pPr>
              <w:rPr>
                <w:rFonts w:ascii="Arial" w:eastAsia="Times New Roman" w:hAnsi="Arial" w:cs="Arial"/>
                <w:sz w:val="27"/>
                <w:szCs w:val="27"/>
                <w:lang w:val="en-US"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59343CE6"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5CEBB2B9" w14:textId="77777777" w:rsidR="00A42DB6" w:rsidRPr="00A42DB6" w:rsidRDefault="00A42DB6" w:rsidP="00A42DB6">
                  <w:pPr>
                    <w:rPr>
                      <w:rFonts w:ascii="Arial" w:eastAsia="Times New Roman" w:hAnsi="Arial" w:cs="Arial"/>
                      <w:sz w:val="27"/>
                      <w:szCs w:val="27"/>
                      <w:lang w:val="en-US" w:eastAsia="sv-SE"/>
                    </w:rPr>
                  </w:pPr>
                </w:p>
              </w:tc>
            </w:tr>
          </w:tbl>
          <w:p w14:paraId="44111E4B" w14:textId="77777777" w:rsidR="00A42DB6" w:rsidRPr="00A42DB6" w:rsidRDefault="00A42DB6" w:rsidP="00A42DB6">
            <w:pPr>
              <w:rPr>
                <w:rFonts w:ascii="Arial" w:eastAsia="Times New Roman" w:hAnsi="Arial" w:cs="Arial"/>
                <w:sz w:val="27"/>
                <w:szCs w:val="27"/>
                <w:lang w:val="en-US" w:eastAsia="sv-SE"/>
              </w:rPr>
            </w:pPr>
          </w:p>
        </w:tc>
        <w:tc>
          <w:tcPr>
            <w:tcW w:w="899" w:type="pct"/>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7CA028DC"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5FC3FBCF" w14:textId="77777777" w:rsidR="00A42DB6" w:rsidRPr="00A42DB6" w:rsidRDefault="00A42DB6" w:rsidP="00A42DB6">
                  <w:pPr>
                    <w:rPr>
                      <w:rFonts w:ascii="Arial" w:eastAsia="Times New Roman" w:hAnsi="Arial" w:cs="Arial"/>
                      <w:sz w:val="27"/>
                      <w:szCs w:val="27"/>
                      <w:lang w:val="en-US" w:eastAsia="sv-SE"/>
                    </w:rPr>
                  </w:pPr>
                </w:p>
              </w:tc>
            </w:tr>
          </w:tbl>
          <w:p w14:paraId="274C7902" w14:textId="77777777" w:rsidR="00A42DB6" w:rsidRPr="00A42DB6" w:rsidRDefault="00A42DB6" w:rsidP="00A42DB6">
            <w:pPr>
              <w:rPr>
                <w:rFonts w:ascii="Arial" w:eastAsia="Times New Roman" w:hAnsi="Arial" w:cs="Arial"/>
                <w:sz w:val="27"/>
                <w:szCs w:val="27"/>
                <w:lang w:val="en-US" w:eastAsia="sv-SE"/>
              </w:rPr>
            </w:pPr>
          </w:p>
        </w:tc>
      </w:tr>
    </w:tbl>
    <w:p w14:paraId="0D30388A" w14:textId="77777777" w:rsidR="0062106E" w:rsidRPr="0062106E" w:rsidRDefault="0062106E" w:rsidP="00A42DB6">
      <w:pPr>
        <w:textAlignment w:val="top"/>
        <w:rPr>
          <w:rFonts w:ascii="Arial" w:eastAsia="Times New Roman" w:hAnsi="Arial" w:cs="Arial"/>
          <w:color w:val="000000"/>
          <w:sz w:val="27"/>
          <w:szCs w:val="27"/>
          <w:lang w:val="en-US" w:eastAsia="sv-SE"/>
        </w:rPr>
      </w:pPr>
    </w:p>
    <w:tbl>
      <w:tblPr>
        <w:tblpPr w:leftFromText="141" w:rightFromText="141" w:vertAnchor="text" w:horzAnchor="page" w:tblpX="8851" w:tblpY="110"/>
        <w:tblW w:w="661" w:type="pct"/>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199"/>
      </w:tblGrid>
      <w:tr w:rsidR="0062106E" w:rsidRPr="00B600CF" w14:paraId="1C57BBA7" w14:textId="77777777" w:rsidTr="0062106E">
        <w:trPr>
          <w:trHeight w:val="375"/>
          <w:tblCellSpacing w:w="15" w:type="dxa"/>
        </w:trPr>
        <w:tc>
          <w:tcPr>
            <w:tcW w:w="4750" w:type="pct"/>
            <w:tcBorders>
              <w:top w:val="nil"/>
              <w:left w:val="nil"/>
              <w:bottom w:val="nil"/>
              <w:right w:val="nil"/>
            </w:tcBorders>
            <w:tcMar>
              <w:top w:w="15" w:type="dxa"/>
              <w:left w:w="15" w:type="dxa"/>
              <w:bottom w:w="15" w:type="dxa"/>
              <w:right w:w="15" w:type="dxa"/>
            </w:tcMar>
            <w:vAlign w:val="center"/>
            <w:hideMark/>
          </w:tcPr>
          <w:p w14:paraId="5AAF90ED" w14:textId="77777777" w:rsidR="0062106E" w:rsidRPr="00A42DB6" w:rsidRDefault="0062106E" w:rsidP="0062106E">
            <w:pPr>
              <w:rPr>
                <w:rFonts w:ascii="Arial" w:eastAsia="Times New Roman" w:hAnsi="Arial" w:cs="Arial"/>
                <w:sz w:val="27"/>
                <w:szCs w:val="27"/>
                <w:lang w:val="en-US" w:eastAsia="sv-SE"/>
              </w:rPr>
            </w:pPr>
          </w:p>
        </w:tc>
      </w:tr>
    </w:tbl>
    <w:p w14:paraId="1F738A2A" w14:textId="77777777" w:rsidR="0062106E" w:rsidRPr="0062106E" w:rsidRDefault="0062106E" w:rsidP="00A42DB6">
      <w:pPr>
        <w:textAlignment w:val="top"/>
        <w:rPr>
          <w:rFonts w:ascii="Arial" w:eastAsia="Times New Roman" w:hAnsi="Arial" w:cs="Arial"/>
          <w:color w:val="000000"/>
          <w:sz w:val="27"/>
          <w:szCs w:val="27"/>
          <w:lang w:val="en-US" w:eastAsia="sv-SE"/>
        </w:rPr>
      </w:pPr>
    </w:p>
    <w:p w14:paraId="582A7CF3" w14:textId="77777777" w:rsidR="0062106E" w:rsidRDefault="00A42DB6" w:rsidP="00A42DB6">
      <w:pPr>
        <w:textAlignment w:val="top"/>
        <w:rPr>
          <w:rFonts w:ascii="Arial" w:eastAsia="Times New Roman" w:hAnsi="Arial" w:cs="Arial"/>
          <w:color w:val="000000"/>
          <w:sz w:val="24"/>
          <w:szCs w:val="24"/>
          <w:lang w:val="en-US" w:eastAsia="sv-SE"/>
        </w:rPr>
      </w:pPr>
      <w:r w:rsidRPr="00A42DB6">
        <w:rPr>
          <w:rFonts w:ascii="Arial" w:eastAsia="Times New Roman" w:hAnsi="Arial" w:cs="Arial"/>
          <w:color w:val="000000"/>
          <w:sz w:val="27"/>
          <w:szCs w:val="27"/>
          <w:lang w:val="en-US" w:eastAsia="sv-SE"/>
        </w:rPr>
        <w:t xml:space="preserve">Total Funding Sought from </w:t>
      </w:r>
      <w:r w:rsidR="0062106E" w:rsidRPr="0062106E">
        <w:rPr>
          <w:rFonts w:ascii="Arial" w:eastAsia="Times New Roman" w:hAnsi="Arial" w:cs="Arial"/>
          <w:color w:val="000000"/>
          <w:sz w:val="27"/>
          <w:szCs w:val="27"/>
          <w:lang w:val="en-US" w:eastAsia="sv-SE"/>
        </w:rPr>
        <w:t>KU</w:t>
      </w:r>
      <w:r w:rsidRPr="00A42DB6">
        <w:rPr>
          <w:rFonts w:ascii="Arial" w:eastAsia="Times New Roman" w:hAnsi="Arial" w:cs="Arial"/>
          <w:color w:val="000000"/>
          <w:sz w:val="27"/>
          <w:szCs w:val="27"/>
          <w:lang w:val="en-US" w:eastAsia="sv-SE"/>
        </w:rPr>
        <w:t xml:space="preserve"> (</w:t>
      </w:r>
      <w:r w:rsidR="0062106E" w:rsidRPr="0062106E">
        <w:rPr>
          <w:rFonts w:ascii="Arial" w:eastAsia="Times New Roman" w:hAnsi="Arial" w:cs="Arial"/>
          <w:color w:val="000000"/>
          <w:sz w:val="27"/>
          <w:szCs w:val="27"/>
          <w:lang w:val="en-US" w:eastAsia="sv-SE"/>
        </w:rPr>
        <w:t>in KRW)</w:t>
      </w:r>
      <w:r w:rsidR="0062106E">
        <w:rPr>
          <w:rFonts w:ascii="Arial" w:eastAsia="Times New Roman" w:hAnsi="Arial" w:cs="Arial"/>
          <w:color w:val="000000"/>
          <w:sz w:val="24"/>
          <w:szCs w:val="24"/>
          <w:lang w:val="en-US" w:eastAsia="sv-SE"/>
        </w:rPr>
        <w:tab/>
      </w:r>
      <w:r w:rsidR="0062106E">
        <w:rPr>
          <w:rFonts w:ascii="Arial" w:eastAsia="Times New Roman" w:hAnsi="Arial" w:cs="Arial"/>
          <w:color w:val="000000"/>
          <w:sz w:val="24"/>
          <w:szCs w:val="24"/>
          <w:lang w:val="en-US" w:eastAsia="sv-SE"/>
        </w:rPr>
        <w:tab/>
      </w:r>
    </w:p>
    <w:p w14:paraId="45161E63" w14:textId="42004966" w:rsidR="00A42DB6" w:rsidRPr="00A42DB6" w:rsidRDefault="00A42DB6" w:rsidP="00A42DB6">
      <w:pPr>
        <w:outlineLvl w:val="2"/>
        <w:rPr>
          <w:rFonts w:ascii="Arial" w:eastAsia="Times New Roman" w:hAnsi="Arial" w:cs="Arial"/>
          <w:b/>
          <w:bCs/>
          <w:color w:val="000000"/>
          <w:sz w:val="27"/>
          <w:szCs w:val="27"/>
          <w:lang w:val="en-US" w:eastAsia="sv-SE"/>
        </w:rPr>
      </w:pPr>
    </w:p>
    <w:tbl>
      <w:tblPr>
        <w:tblW w:w="0" w:type="auto"/>
        <w:tblCellSpacing w:w="15" w:type="dxa"/>
        <w:tblCellMar>
          <w:left w:w="0" w:type="dxa"/>
          <w:right w:w="0" w:type="dxa"/>
        </w:tblCellMar>
        <w:tblLook w:val="04A0" w:firstRow="1" w:lastRow="0" w:firstColumn="1" w:lastColumn="0" w:noHBand="0" w:noVBand="1"/>
      </w:tblPr>
      <w:tblGrid>
        <w:gridCol w:w="106"/>
      </w:tblGrid>
      <w:tr w:rsidR="00A42DB6" w:rsidRPr="00B600CF" w14:paraId="7DC705C8" w14:textId="77777777">
        <w:trPr>
          <w:tblCellSpacing w:w="15" w:type="dxa"/>
        </w:trPr>
        <w:tc>
          <w:tcPr>
            <w:tcW w:w="0" w:type="auto"/>
            <w:tcMar>
              <w:top w:w="20" w:type="dxa"/>
              <w:left w:w="20" w:type="dxa"/>
              <w:bottom w:w="20" w:type="dxa"/>
              <w:right w:w="20" w:type="dxa"/>
            </w:tcMar>
            <w:vAlign w:val="center"/>
            <w:hideMark/>
          </w:tcPr>
          <w:p w14:paraId="1889E947" w14:textId="77777777" w:rsidR="00A42DB6" w:rsidRPr="00A42DB6" w:rsidRDefault="00A42DB6" w:rsidP="00A42DB6">
            <w:pPr>
              <w:rPr>
                <w:rFonts w:ascii="Arial" w:eastAsia="Times New Roman" w:hAnsi="Arial" w:cs="Arial"/>
                <w:sz w:val="24"/>
                <w:szCs w:val="24"/>
                <w:lang w:val="en-US" w:eastAsia="sv-SE"/>
              </w:rPr>
            </w:pPr>
          </w:p>
        </w:tc>
      </w:tr>
    </w:tbl>
    <w:p w14:paraId="5735C450" w14:textId="77777777" w:rsidR="00A42DB6" w:rsidRDefault="00A42DB6" w:rsidP="00A42DB6">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If you've added anything in the "other" column above, please give a text description and a breakdown of costs here.</w:t>
      </w:r>
    </w:p>
    <w:p w14:paraId="5C3269F6" w14:textId="77777777" w:rsidR="001C5A0F" w:rsidRPr="00A42DB6" w:rsidRDefault="001C5A0F" w:rsidP="00A42DB6">
      <w:pPr>
        <w:outlineLvl w:val="2"/>
        <w:rPr>
          <w:rFonts w:ascii="Arial" w:eastAsia="Times New Roman" w:hAnsi="Arial" w:cs="Arial"/>
          <w:b/>
          <w:bCs/>
          <w:color w:val="000000"/>
          <w:sz w:val="27"/>
          <w:szCs w:val="27"/>
          <w:lang w:val="en-US" w:eastAsia="sv-SE"/>
        </w:rPr>
      </w:pPr>
    </w:p>
    <w:tbl>
      <w:tblPr>
        <w:tblW w:w="9498" w:type="dxa"/>
        <w:tblCellSpacing w:w="15" w:type="dxa"/>
        <w:tblCellMar>
          <w:left w:w="0" w:type="dxa"/>
          <w:right w:w="0" w:type="dxa"/>
        </w:tblCellMar>
        <w:tblLook w:val="04A0" w:firstRow="1" w:lastRow="0" w:firstColumn="1" w:lastColumn="0" w:noHBand="0" w:noVBand="1"/>
      </w:tblPr>
      <w:tblGrid>
        <w:gridCol w:w="9498"/>
      </w:tblGrid>
      <w:tr w:rsidR="00A42DB6" w:rsidRPr="00B600CF" w14:paraId="59C3AE34" w14:textId="77777777" w:rsidTr="0062106E">
        <w:trPr>
          <w:tblCellSpacing w:w="15" w:type="dxa"/>
        </w:trPr>
        <w:tc>
          <w:tcPr>
            <w:tcW w:w="9438" w:type="dxa"/>
            <w:tcMar>
              <w:top w:w="20" w:type="dxa"/>
              <w:left w:w="20" w:type="dxa"/>
              <w:bottom w:w="20" w:type="dxa"/>
              <w:right w:w="20" w:type="dxa"/>
            </w:tcMar>
            <w:vAlign w:val="center"/>
            <w:hideMark/>
          </w:tcPr>
          <w:tbl>
            <w:tblPr>
              <w:tblW w:w="9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9000"/>
            </w:tblGrid>
            <w:tr w:rsidR="00A42DB6" w:rsidRPr="00B600CF" w14:paraId="0BE3BA93" w14:textId="77777777">
              <w:trPr>
                <w:trHeight w:val="1500"/>
                <w:tblCellSpacing w:w="15" w:type="dxa"/>
              </w:trPr>
              <w:tc>
                <w:tcPr>
                  <w:tcW w:w="9000" w:type="dxa"/>
                  <w:tcBorders>
                    <w:top w:val="nil"/>
                    <w:left w:val="nil"/>
                    <w:bottom w:val="nil"/>
                    <w:right w:val="nil"/>
                  </w:tcBorders>
                  <w:tcMar>
                    <w:top w:w="15" w:type="dxa"/>
                    <w:left w:w="15" w:type="dxa"/>
                    <w:bottom w:w="15" w:type="dxa"/>
                    <w:right w:w="15" w:type="dxa"/>
                  </w:tcMar>
                  <w:vAlign w:val="center"/>
                  <w:hideMark/>
                </w:tcPr>
                <w:p w14:paraId="44B9183D"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p>
              </w:tc>
            </w:tr>
          </w:tbl>
          <w:p w14:paraId="3A7947C9" w14:textId="77777777" w:rsidR="00A42DB6" w:rsidRPr="00A42DB6" w:rsidRDefault="00A42DB6" w:rsidP="00A42DB6">
            <w:pPr>
              <w:rPr>
                <w:rFonts w:ascii="Arial" w:eastAsia="Times New Roman" w:hAnsi="Arial" w:cs="Arial"/>
                <w:sz w:val="24"/>
                <w:szCs w:val="24"/>
                <w:lang w:val="en-US" w:eastAsia="sv-SE"/>
              </w:rPr>
            </w:pPr>
          </w:p>
        </w:tc>
      </w:tr>
    </w:tbl>
    <w:p w14:paraId="42FEE5F8" w14:textId="2CCF9D0C" w:rsidR="00A42DB6" w:rsidRDefault="00A42DB6" w:rsidP="00A42DB6">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 xml:space="preserve">Please provide breakdown of costs to be charged to KTH Royal Institute of Technology (up to a maximum of SEK </w:t>
      </w:r>
      <w:r w:rsidR="00B47FD5">
        <w:rPr>
          <w:rFonts w:ascii="Arial" w:eastAsia="Times New Roman" w:hAnsi="Arial" w:cs="Arial"/>
          <w:b/>
          <w:bCs/>
          <w:color w:val="000000"/>
          <w:sz w:val="27"/>
          <w:szCs w:val="27"/>
          <w:lang w:val="en-US" w:eastAsia="sv-SE"/>
        </w:rPr>
        <w:t>100,000</w:t>
      </w:r>
      <w:r w:rsidRPr="00A42DB6">
        <w:rPr>
          <w:rFonts w:ascii="Arial" w:eastAsia="Times New Roman" w:hAnsi="Arial" w:cs="Arial"/>
          <w:b/>
          <w:bCs/>
          <w:color w:val="000000"/>
          <w:sz w:val="27"/>
          <w:szCs w:val="27"/>
          <w:lang w:val="en-US" w:eastAsia="sv-SE"/>
        </w:rPr>
        <w:t>)</w:t>
      </w:r>
    </w:p>
    <w:p w14:paraId="34B10C4E" w14:textId="77777777" w:rsidR="00B47FD5" w:rsidRPr="00A42DB6" w:rsidRDefault="00B47FD5" w:rsidP="00A42DB6">
      <w:pPr>
        <w:outlineLvl w:val="2"/>
        <w:rPr>
          <w:rFonts w:ascii="Arial" w:eastAsia="Times New Roman" w:hAnsi="Arial" w:cs="Arial"/>
          <w:b/>
          <w:bCs/>
          <w:color w:val="000000"/>
          <w:sz w:val="27"/>
          <w:szCs w:val="27"/>
          <w:lang w:val="en-US" w:eastAsia="sv-SE"/>
        </w:rPr>
      </w:pPr>
    </w:p>
    <w:tbl>
      <w:tblPr>
        <w:tblW w:w="5000" w:type="pct"/>
        <w:tblCellSpacing w:w="15" w:type="dxa"/>
        <w:tblCellMar>
          <w:left w:w="0" w:type="dxa"/>
          <w:right w:w="0" w:type="dxa"/>
        </w:tblCellMar>
        <w:tblLook w:val="04A0" w:firstRow="1" w:lastRow="0" w:firstColumn="1" w:lastColumn="0" w:noHBand="0" w:noVBand="1"/>
      </w:tblPr>
      <w:tblGrid>
        <w:gridCol w:w="4573"/>
        <w:gridCol w:w="1494"/>
        <w:gridCol w:w="1495"/>
        <w:gridCol w:w="1510"/>
      </w:tblGrid>
      <w:tr w:rsidR="00A42DB6" w:rsidRPr="00A42DB6" w14:paraId="1DF2FC18" w14:textId="77777777">
        <w:trPr>
          <w:tblHeader/>
          <w:tblCellSpacing w:w="15" w:type="dxa"/>
        </w:trPr>
        <w:tc>
          <w:tcPr>
            <w:tcW w:w="1000" w:type="pct"/>
            <w:tcMar>
              <w:top w:w="20" w:type="dxa"/>
              <w:left w:w="20" w:type="dxa"/>
              <w:bottom w:w="20" w:type="dxa"/>
              <w:right w:w="20" w:type="dxa"/>
            </w:tcMar>
            <w:vAlign w:val="center"/>
            <w:hideMark/>
          </w:tcPr>
          <w:p w14:paraId="47C93635" w14:textId="77777777" w:rsidR="00A42DB6" w:rsidRPr="00A42DB6" w:rsidRDefault="00A42DB6" w:rsidP="00A42DB6">
            <w:pPr>
              <w:rPr>
                <w:rFonts w:ascii="Arial" w:eastAsia="Times New Roman" w:hAnsi="Arial" w:cs="Arial"/>
                <w:color w:val="000000"/>
                <w:sz w:val="24"/>
                <w:szCs w:val="24"/>
                <w:lang w:val="en-US" w:eastAsia="sv-SE"/>
              </w:rPr>
            </w:pPr>
          </w:p>
        </w:tc>
        <w:tc>
          <w:tcPr>
            <w:tcW w:w="850" w:type="pct"/>
            <w:tcMar>
              <w:top w:w="20" w:type="dxa"/>
              <w:left w:w="20" w:type="dxa"/>
              <w:bottom w:w="20" w:type="dxa"/>
              <w:right w:w="20" w:type="dxa"/>
            </w:tcMar>
            <w:vAlign w:val="bottom"/>
            <w:hideMark/>
          </w:tcPr>
          <w:p w14:paraId="0D31644D" w14:textId="77777777" w:rsidR="00A42DB6" w:rsidRPr="00A42DB6" w:rsidRDefault="00A42DB6" w:rsidP="00A42DB6">
            <w:pPr>
              <w:jc w:val="cente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Unit </w:t>
            </w:r>
            <w:proofErr w:type="spellStart"/>
            <w:r w:rsidRPr="00A42DB6">
              <w:rPr>
                <w:rFonts w:ascii="Arial" w:eastAsia="Times New Roman" w:hAnsi="Arial" w:cs="Arial"/>
                <w:color w:val="000000"/>
                <w:sz w:val="27"/>
                <w:szCs w:val="27"/>
                <w:lang w:eastAsia="sv-SE"/>
              </w:rPr>
              <w:t>Cost</w:t>
            </w:r>
            <w:proofErr w:type="spellEnd"/>
          </w:p>
        </w:tc>
        <w:tc>
          <w:tcPr>
            <w:tcW w:w="850" w:type="pct"/>
            <w:tcMar>
              <w:top w:w="20" w:type="dxa"/>
              <w:left w:w="20" w:type="dxa"/>
              <w:bottom w:w="20" w:type="dxa"/>
              <w:right w:w="20" w:type="dxa"/>
            </w:tcMar>
            <w:vAlign w:val="bottom"/>
            <w:hideMark/>
          </w:tcPr>
          <w:p w14:paraId="3AE197AB" w14:textId="77777777" w:rsidR="00A42DB6" w:rsidRPr="00A42DB6" w:rsidRDefault="00A42DB6" w:rsidP="00A42DB6">
            <w:pPr>
              <w:jc w:val="center"/>
              <w:rPr>
                <w:rFonts w:ascii="Arial" w:eastAsia="Times New Roman" w:hAnsi="Arial" w:cs="Arial"/>
                <w:sz w:val="27"/>
                <w:szCs w:val="27"/>
                <w:lang w:eastAsia="sv-SE"/>
              </w:rPr>
            </w:pPr>
            <w:proofErr w:type="spellStart"/>
            <w:r w:rsidRPr="00A42DB6">
              <w:rPr>
                <w:rFonts w:ascii="Arial" w:eastAsia="Times New Roman" w:hAnsi="Arial" w:cs="Arial"/>
                <w:color w:val="000000"/>
                <w:sz w:val="27"/>
                <w:szCs w:val="27"/>
                <w:lang w:eastAsia="sv-SE"/>
              </w:rPr>
              <w:t>Number</w:t>
            </w:r>
            <w:proofErr w:type="spellEnd"/>
            <w:r w:rsidRPr="00A42DB6">
              <w:rPr>
                <w:rFonts w:ascii="Arial" w:eastAsia="Times New Roman" w:hAnsi="Arial" w:cs="Arial"/>
                <w:color w:val="000000"/>
                <w:sz w:val="27"/>
                <w:szCs w:val="27"/>
                <w:lang w:eastAsia="sv-SE"/>
              </w:rPr>
              <w:t> </w:t>
            </w:r>
          </w:p>
        </w:tc>
        <w:tc>
          <w:tcPr>
            <w:tcW w:w="850" w:type="pct"/>
            <w:tcMar>
              <w:top w:w="20" w:type="dxa"/>
              <w:left w:w="20" w:type="dxa"/>
              <w:bottom w:w="20" w:type="dxa"/>
              <w:right w:w="20" w:type="dxa"/>
            </w:tcMar>
            <w:vAlign w:val="bottom"/>
            <w:hideMark/>
          </w:tcPr>
          <w:p w14:paraId="7B844FB6" w14:textId="77777777" w:rsidR="00A42DB6" w:rsidRPr="00A42DB6" w:rsidRDefault="00A42DB6" w:rsidP="00A42DB6">
            <w:pPr>
              <w:jc w:val="cente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Total </w:t>
            </w:r>
            <w:proofErr w:type="spellStart"/>
            <w:r w:rsidRPr="00A42DB6">
              <w:rPr>
                <w:rFonts w:ascii="Arial" w:eastAsia="Times New Roman" w:hAnsi="Arial" w:cs="Arial"/>
                <w:color w:val="000000"/>
                <w:sz w:val="27"/>
                <w:szCs w:val="27"/>
                <w:lang w:eastAsia="sv-SE"/>
              </w:rPr>
              <w:t>Cost</w:t>
            </w:r>
            <w:proofErr w:type="spellEnd"/>
          </w:p>
        </w:tc>
      </w:tr>
      <w:tr w:rsidR="00A42DB6" w:rsidRPr="00A42DB6" w14:paraId="1F8ED2F2" w14:textId="77777777">
        <w:trPr>
          <w:tblCellSpacing w:w="15" w:type="dxa"/>
        </w:trPr>
        <w:tc>
          <w:tcPr>
            <w:tcW w:w="0" w:type="auto"/>
            <w:tcMar>
              <w:top w:w="20" w:type="dxa"/>
              <w:left w:w="20" w:type="dxa"/>
              <w:bottom w:w="20" w:type="dxa"/>
              <w:right w:w="20" w:type="dxa"/>
            </w:tcMar>
            <w:vAlign w:val="center"/>
            <w:hideMark/>
          </w:tcPr>
          <w:p w14:paraId="0DBDEBAE"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Flights</w:t>
            </w: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0F51C1B5"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4A072636" w14:textId="77777777" w:rsidR="00A42DB6" w:rsidRPr="00A42DB6" w:rsidRDefault="00A42DB6" w:rsidP="00A42DB6">
                  <w:pPr>
                    <w:rPr>
                      <w:rFonts w:ascii="Arial" w:eastAsia="Times New Roman" w:hAnsi="Arial" w:cs="Arial"/>
                      <w:sz w:val="24"/>
                      <w:szCs w:val="24"/>
                      <w:lang w:eastAsia="sv-SE"/>
                    </w:rPr>
                  </w:pPr>
                </w:p>
              </w:tc>
            </w:tr>
          </w:tbl>
          <w:p w14:paraId="4E80F94C" w14:textId="77777777"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2CB9C6F8"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44E8A975" w14:textId="77777777" w:rsidR="00A42DB6" w:rsidRPr="00A42DB6" w:rsidRDefault="00A42DB6" w:rsidP="00A42DB6">
                  <w:pPr>
                    <w:rPr>
                      <w:rFonts w:ascii="Arial" w:eastAsia="Times New Roman" w:hAnsi="Arial" w:cs="Arial"/>
                      <w:lang w:eastAsia="sv-SE"/>
                    </w:rPr>
                  </w:pPr>
                </w:p>
              </w:tc>
            </w:tr>
          </w:tbl>
          <w:p w14:paraId="6E12ED49" w14:textId="77777777"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36954F4E"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725F783" w14:textId="77777777" w:rsidR="00A42DB6" w:rsidRPr="00A42DB6" w:rsidRDefault="00A42DB6" w:rsidP="00A42DB6">
                  <w:pPr>
                    <w:rPr>
                      <w:rFonts w:ascii="Arial" w:eastAsia="Times New Roman" w:hAnsi="Arial" w:cs="Arial"/>
                      <w:lang w:eastAsia="sv-SE"/>
                    </w:rPr>
                  </w:pPr>
                </w:p>
              </w:tc>
            </w:tr>
          </w:tbl>
          <w:p w14:paraId="191040B3" w14:textId="77777777" w:rsidR="00A42DB6" w:rsidRPr="00A42DB6" w:rsidRDefault="00A42DB6" w:rsidP="00A42DB6">
            <w:pPr>
              <w:rPr>
                <w:rFonts w:ascii="Arial" w:eastAsia="Times New Roman" w:hAnsi="Arial" w:cs="Arial"/>
                <w:sz w:val="24"/>
                <w:szCs w:val="24"/>
                <w:lang w:eastAsia="sv-SE"/>
              </w:rPr>
            </w:pPr>
          </w:p>
        </w:tc>
      </w:tr>
      <w:tr w:rsidR="00A42DB6" w:rsidRPr="00A42DB6" w14:paraId="6567E211" w14:textId="77777777">
        <w:trPr>
          <w:tblCellSpacing w:w="15" w:type="dxa"/>
        </w:trPr>
        <w:tc>
          <w:tcPr>
            <w:tcW w:w="0" w:type="auto"/>
            <w:tcMar>
              <w:top w:w="20" w:type="dxa"/>
              <w:left w:w="20" w:type="dxa"/>
              <w:bottom w:w="20" w:type="dxa"/>
              <w:right w:w="20" w:type="dxa"/>
            </w:tcMar>
            <w:vAlign w:val="center"/>
            <w:hideMark/>
          </w:tcPr>
          <w:p w14:paraId="453F3F11" w14:textId="77777777" w:rsidR="00A42DB6" w:rsidRPr="00A42DB6" w:rsidRDefault="00A42DB6" w:rsidP="00A42DB6">
            <w:pPr>
              <w:rPr>
                <w:rFonts w:ascii="Arial" w:eastAsia="Times New Roman" w:hAnsi="Arial" w:cs="Arial"/>
                <w:sz w:val="27"/>
                <w:szCs w:val="27"/>
                <w:lang w:eastAsia="sv-SE"/>
              </w:rPr>
            </w:pPr>
            <w:proofErr w:type="spellStart"/>
            <w:r w:rsidRPr="00A42DB6">
              <w:rPr>
                <w:rFonts w:ascii="Arial" w:eastAsia="Times New Roman" w:hAnsi="Arial" w:cs="Arial"/>
                <w:color w:val="000000"/>
                <w:sz w:val="27"/>
                <w:szCs w:val="27"/>
                <w:lang w:eastAsia="sv-SE"/>
              </w:rPr>
              <w:t>Accommodation</w:t>
            </w:r>
            <w:proofErr w:type="spellEnd"/>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4ADAE5C7"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26634F03" w14:textId="77777777" w:rsidR="00A42DB6" w:rsidRPr="00A42DB6" w:rsidRDefault="00A42DB6" w:rsidP="00A42DB6">
                  <w:pPr>
                    <w:rPr>
                      <w:rFonts w:ascii="Arial" w:eastAsia="Times New Roman" w:hAnsi="Arial" w:cs="Arial"/>
                      <w:sz w:val="24"/>
                      <w:szCs w:val="24"/>
                      <w:lang w:eastAsia="sv-SE"/>
                    </w:rPr>
                  </w:pPr>
                </w:p>
              </w:tc>
            </w:tr>
          </w:tbl>
          <w:p w14:paraId="4AADEC44" w14:textId="77777777"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7E86D47B"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0D4DD8E7" w14:textId="77777777" w:rsidR="00A42DB6" w:rsidRPr="00A42DB6" w:rsidRDefault="00A42DB6" w:rsidP="00A42DB6">
                  <w:pPr>
                    <w:rPr>
                      <w:rFonts w:ascii="Arial" w:eastAsia="Times New Roman" w:hAnsi="Arial" w:cs="Arial"/>
                      <w:lang w:eastAsia="sv-SE"/>
                    </w:rPr>
                  </w:pPr>
                </w:p>
              </w:tc>
            </w:tr>
          </w:tbl>
          <w:p w14:paraId="1592663A" w14:textId="77777777"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3E893053"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2C687625" w14:textId="77777777" w:rsidR="00A42DB6" w:rsidRPr="00A42DB6" w:rsidRDefault="00A42DB6" w:rsidP="00A42DB6">
                  <w:pPr>
                    <w:rPr>
                      <w:rFonts w:ascii="Arial" w:eastAsia="Times New Roman" w:hAnsi="Arial" w:cs="Arial"/>
                      <w:lang w:eastAsia="sv-SE"/>
                    </w:rPr>
                  </w:pPr>
                </w:p>
              </w:tc>
            </w:tr>
          </w:tbl>
          <w:p w14:paraId="300FB38D" w14:textId="77777777" w:rsidR="00A42DB6" w:rsidRPr="00A42DB6" w:rsidRDefault="00A42DB6" w:rsidP="00A42DB6">
            <w:pPr>
              <w:rPr>
                <w:rFonts w:ascii="Arial" w:eastAsia="Times New Roman" w:hAnsi="Arial" w:cs="Arial"/>
                <w:sz w:val="24"/>
                <w:szCs w:val="24"/>
                <w:lang w:eastAsia="sv-SE"/>
              </w:rPr>
            </w:pPr>
          </w:p>
        </w:tc>
      </w:tr>
      <w:tr w:rsidR="00A42DB6" w:rsidRPr="00A42DB6" w14:paraId="117E3019" w14:textId="77777777">
        <w:trPr>
          <w:tblCellSpacing w:w="15" w:type="dxa"/>
        </w:trPr>
        <w:tc>
          <w:tcPr>
            <w:tcW w:w="0" w:type="auto"/>
            <w:tcMar>
              <w:top w:w="20" w:type="dxa"/>
              <w:left w:w="20" w:type="dxa"/>
              <w:bottom w:w="20" w:type="dxa"/>
              <w:right w:w="20" w:type="dxa"/>
            </w:tcMar>
            <w:vAlign w:val="center"/>
            <w:hideMark/>
          </w:tcPr>
          <w:p w14:paraId="5D5888B4"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Transport</w:t>
            </w: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05B7FF56"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28815C20" w14:textId="77777777" w:rsidR="00A42DB6" w:rsidRPr="00A42DB6" w:rsidRDefault="00A42DB6" w:rsidP="00A42DB6">
                  <w:pPr>
                    <w:rPr>
                      <w:rFonts w:ascii="Arial" w:eastAsia="Times New Roman" w:hAnsi="Arial" w:cs="Arial"/>
                      <w:sz w:val="24"/>
                      <w:szCs w:val="24"/>
                      <w:lang w:eastAsia="sv-SE"/>
                    </w:rPr>
                  </w:pPr>
                </w:p>
              </w:tc>
            </w:tr>
          </w:tbl>
          <w:p w14:paraId="7ECB3332" w14:textId="77777777"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1B5BB9EF"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547804C4" w14:textId="77777777" w:rsidR="00A42DB6" w:rsidRPr="00A42DB6" w:rsidRDefault="00A42DB6" w:rsidP="00A42DB6">
                  <w:pPr>
                    <w:rPr>
                      <w:rFonts w:ascii="Arial" w:eastAsia="Times New Roman" w:hAnsi="Arial" w:cs="Arial"/>
                      <w:lang w:eastAsia="sv-SE"/>
                    </w:rPr>
                  </w:pPr>
                </w:p>
              </w:tc>
            </w:tr>
          </w:tbl>
          <w:p w14:paraId="28F8BA6D" w14:textId="77777777"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597F17B1"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914AEB4" w14:textId="77777777" w:rsidR="00A42DB6" w:rsidRPr="00A42DB6" w:rsidRDefault="00A42DB6" w:rsidP="00A42DB6">
                  <w:pPr>
                    <w:rPr>
                      <w:rFonts w:ascii="Arial" w:eastAsia="Times New Roman" w:hAnsi="Arial" w:cs="Arial"/>
                      <w:lang w:eastAsia="sv-SE"/>
                    </w:rPr>
                  </w:pPr>
                </w:p>
              </w:tc>
            </w:tr>
          </w:tbl>
          <w:p w14:paraId="7BBCB524" w14:textId="77777777" w:rsidR="00A42DB6" w:rsidRPr="00A42DB6" w:rsidRDefault="00A42DB6" w:rsidP="00A42DB6">
            <w:pPr>
              <w:rPr>
                <w:rFonts w:ascii="Arial" w:eastAsia="Times New Roman" w:hAnsi="Arial" w:cs="Arial"/>
                <w:sz w:val="24"/>
                <w:szCs w:val="24"/>
                <w:lang w:eastAsia="sv-SE"/>
              </w:rPr>
            </w:pPr>
          </w:p>
        </w:tc>
      </w:tr>
      <w:tr w:rsidR="00A42DB6" w:rsidRPr="00A42DB6" w14:paraId="23042234" w14:textId="77777777">
        <w:trPr>
          <w:tblCellSpacing w:w="15" w:type="dxa"/>
        </w:trPr>
        <w:tc>
          <w:tcPr>
            <w:tcW w:w="0" w:type="auto"/>
            <w:tcMar>
              <w:top w:w="20" w:type="dxa"/>
              <w:left w:w="20" w:type="dxa"/>
              <w:bottom w:w="20" w:type="dxa"/>
              <w:right w:w="20" w:type="dxa"/>
            </w:tcMar>
            <w:vAlign w:val="center"/>
            <w:hideMark/>
          </w:tcPr>
          <w:p w14:paraId="3107F90A" w14:textId="77777777" w:rsidR="00A42DB6" w:rsidRPr="00A42DB6" w:rsidRDefault="00A42DB6" w:rsidP="00A42DB6">
            <w:pPr>
              <w:rPr>
                <w:rFonts w:ascii="Arial" w:eastAsia="Times New Roman" w:hAnsi="Arial" w:cs="Arial"/>
                <w:sz w:val="27"/>
                <w:szCs w:val="27"/>
                <w:lang w:eastAsia="sv-SE"/>
              </w:rPr>
            </w:pPr>
            <w:proofErr w:type="spellStart"/>
            <w:r w:rsidRPr="00A42DB6">
              <w:rPr>
                <w:rFonts w:ascii="Arial" w:eastAsia="Times New Roman" w:hAnsi="Arial" w:cs="Arial"/>
                <w:color w:val="000000"/>
                <w:sz w:val="27"/>
                <w:szCs w:val="27"/>
                <w:lang w:eastAsia="sv-SE"/>
              </w:rPr>
              <w:t>Subsistence</w:t>
            </w:r>
            <w:proofErr w:type="spellEnd"/>
            <w:r w:rsidRPr="00A42DB6">
              <w:rPr>
                <w:rFonts w:ascii="Arial" w:eastAsia="Times New Roman" w:hAnsi="Arial" w:cs="Arial"/>
                <w:color w:val="000000"/>
                <w:sz w:val="27"/>
                <w:szCs w:val="27"/>
                <w:lang w:eastAsia="sv-SE"/>
              </w:rPr>
              <w:t> and </w:t>
            </w:r>
            <w:proofErr w:type="spellStart"/>
            <w:r w:rsidRPr="00A42DB6">
              <w:rPr>
                <w:rFonts w:ascii="Arial" w:eastAsia="Times New Roman" w:hAnsi="Arial" w:cs="Arial"/>
                <w:color w:val="000000"/>
                <w:sz w:val="27"/>
                <w:szCs w:val="27"/>
                <w:lang w:eastAsia="sv-SE"/>
              </w:rPr>
              <w:t>Expenses</w:t>
            </w:r>
            <w:proofErr w:type="spellEnd"/>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357E195A"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19E9B2D3" w14:textId="77777777" w:rsidR="00A42DB6" w:rsidRPr="00A42DB6" w:rsidRDefault="00A42DB6" w:rsidP="00A42DB6">
                  <w:pPr>
                    <w:rPr>
                      <w:rFonts w:ascii="Arial" w:eastAsia="Times New Roman" w:hAnsi="Arial" w:cs="Arial"/>
                      <w:sz w:val="24"/>
                      <w:szCs w:val="24"/>
                      <w:lang w:eastAsia="sv-SE"/>
                    </w:rPr>
                  </w:pPr>
                </w:p>
              </w:tc>
            </w:tr>
          </w:tbl>
          <w:p w14:paraId="419F5D39" w14:textId="77777777"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30121F53"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19C83125" w14:textId="77777777" w:rsidR="00A42DB6" w:rsidRPr="00A42DB6" w:rsidRDefault="00A42DB6" w:rsidP="00A42DB6">
                  <w:pPr>
                    <w:rPr>
                      <w:rFonts w:ascii="Arial" w:eastAsia="Times New Roman" w:hAnsi="Arial" w:cs="Arial"/>
                      <w:lang w:eastAsia="sv-SE"/>
                    </w:rPr>
                  </w:pPr>
                </w:p>
              </w:tc>
            </w:tr>
          </w:tbl>
          <w:p w14:paraId="4248868C" w14:textId="77777777"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0CBD33B6"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735E8911" w14:textId="77777777" w:rsidR="00A42DB6" w:rsidRPr="00A42DB6" w:rsidRDefault="00A42DB6" w:rsidP="00A42DB6">
                  <w:pPr>
                    <w:rPr>
                      <w:rFonts w:ascii="Arial" w:eastAsia="Times New Roman" w:hAnsi="Arial" w:cs="Arial"/>
                      <w:lang w:eastAsia="sv-SE"/>
                    </w:rPr>
                  </w:pPr>
                </w:p>
              </w:tc>
            </w:tr>
          </w:tbl>
          <w:p w14:paraId="51757B33" w14:textId="77777777" w:rsidR="00A42DB6" w:rsidRPr="00A42DB6" w:rsidRDefault="00A42DB6" w:rsidP="00A42DB6">
            <w:pPr>
              <w:rPr>
                <w:rFonts w:ascii="Arial" w:eastAsia="Times New Roman" w:hAnsi="Arial" w:cs="Arial"/>
                <w:sz w:val="24"/>
                <w:szCs w:val="24"/>
                <w:lang w:eastAsia="sv-SE"/>
              </w:rPr>
            </w:pPr>
          </w:p>
        </w:tc>
      </w:tr>
      <w:tr w:rsidR="00A42DB6" w:rsidRPr="00B600CF" w14:paraId="0E06C78A" w14:textId="77777777">
        <w:trPr>
          <w:tblCellSpacing w:w="15" w:type="dxa"/>
        </w:trPr>
        <w:tc>
          <w:tcPr>
            <w:tcW w:w="0" w:type="auto"/>
            <w:tcMar>
              <w:top w:w="20" w:type="dxa"/>
              <w:left w:w="20" w:type="dxa"/>
              <w:bottom w:w="20" w:type="dxa"/>
              <w:right w:w="20" w:type="dxa"/>
            </w:tcMar>
            <w:vAlign w:val="center"/>
            <w:hideMark/>
          </w:tcPr>
          <w:p w14:paraId="70A0F416" w14:textId="1DD9FABB" w:rsidR="00A42DB6" w:rsidRPr="00A42DB6" w:rsidRDefault="00A42DB6" w:rsidP="00A42DB6">
            <w:pPr>
              <w:rPr>
                <w:rFonts w:ascii="Arial" w:eastAsia="Times New Roman" w:hAnsi="Arial" w:cs="Arial"/>
                <w:sz w:val="27"/>
                <w:szCs w:val="27"/>
                <w:lang w:val="en-US" w:eastAsia="sv-SE"/>
              </w:rPr>
            </w:pPr>
            <w:r w:rsidRPr="00A42DB6">
              <w:rPr>
                <w:rFonts w:ascii="Arial" w:eastAsia="Times New Roman" w:hAnsi="Arial" w:cs="Arial"/>
                <w:color w:val="000000"/>
                <w:sz w:val="27"/>
                <w:szCs w:val="27"/>
                <w:lang w:val="en-US" w:eastAsia="sv-SE"/>
              </w:rPr>
              <w:t>Workshops: inc</w:t>
            </w:r>
            <w:r w:rsidR="00B47FD5" w:rsidRPr="00B47FD5">
              <w:rPr>
                <w:rFonts w:ascii="Arial" w:eastAsia="Times New Roman" w:hAnsi="Arial" w:cs="Arial"/>
                <w:color w:val="000000"/>
                <w:sz w:val="27"/>
                <w:szCs w:val="27"/>
                <w:lang w:val="en-US" w:eastAsia="sv-SE"/>
              </w:rPr>
              <w:t>l</w:t>
            </w:r>
            <w:r w:rsidRPr="00A42DB6">
              <w:rPr>
                <w:rFonts w:ascii="Arial" w:eastAsia="Times New Roman" w:hAnsi="Arial" w:cs="Arial"/>
                <w:color w:val="000000"/>
                <w:sz w:val="27"/>
                <w:szCs w:val="27"/>
                <w:lang w:val="en-US" w:eastAsia="sv-SE"/>
              </w:rPr>
              <w:t> room hire, catering, refreshments etc</w:t>
            </w:r>
            <w:r w:rsidR="00B47FD5" w:rsidRPr="00B47FD5">
              <w:rPr>
                <w:rFonts w:ascii="Arial" w:eastAsia="Times New Roman" w:hAnsi="Arial" w:cs="Arial"/>
                <w:color w:val="000000"/>
                <w:sz w:val="27"/>
                <w:szCs w:val="27"/>
                <w:lang w:val="en-US" w:eastAsia="sv-SE"/>
              </w:rPr>
              <w:t>.</w:t>
            </w: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29C2E03A"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9C0EFF8" w14:textId="77777777" w:rsidR="00A42DB6" w:rsidRPr="00A42DB6" w:rsidRDefault="00A42DB6" w:rsidP="00A42DB6">
                  <w:pPr>
                    <w:rPr>
                      <w:rFonts w:ascii="Arial" w:eastAsia="Times New Roman" w:hAnsi="Arial" w:cs="Arial"/>
                      <w:sz w:val="24"/>
                      <w:szCs w:val="24"/>
                      <w:lang w:val="en-US" w:eastAsia="sv-SE"/>
                    </w:rPr>
                  </w:pPr>
                </w:p>
              </w:tc>
            </w:tr>
          </w:tbl>
          <w:p w14:paraId="3420D076" w14:textId="77777777" w:rsidR="00A42DB6" w:rsidRPr="00A42DB6" w:rsidRDefault="00A42DB6" w:rsidP="00A42DB6">
            <w:pPr>
              <w:rPr>
                <w:rFonts w:ascii="Arial" w:eastAsia="Times New Roman" w:hAnsi="Arial" w:cs="Arial"/>
                <w:sz w:val="24"/>
                <w:szCs w:val="24"/>
                <w:lang w:val="en-US"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52D9FF69"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9EA0BF7" w14:textId="77777777" w:rsidR="00A42DB6" w:rsidRPr="00A42DB6" w:rsidRDefault="00A42DB6" w:rsidP="00A42DB6">
                  <w:pPr>
                    <w:rPr>
                      <w:rFonts w:ascii="Arial" w:eastAsia="Times New Roman" w:hAnsi="Arial" w:cs="Arial"/>
                      <w:lang w:val="en-US" w:eastAsia="sv-SE"/>
                    </w:rPr>
                  </w:pPr>
                </w:p>
              </w:tc>
            </w:tr>
          </w:tbl>
          <w:p w14:paraId="10284294" w14:textId="77777777" w:rsidR="00A42DB6" w:rsidRPr="00A42DB6" w:rsidRDefault="00A42DB6" w:rsidP="00A42DB6">
            <w:pPr>
              <w:rPr>
                <w:rFonts w:ascii="Arial" w:eastAsia="Times New Roman" w:hAnsi="Arial" w:cs="Arial"/>
                <w:sz w:val="24"/>
                <w:szCs w:val="24"/>
                <w:lang w:val="en-US"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4AB448BD"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738EDCAA" w14:textId="77777777" w:rsidR="00A42DB6" w:rsidRPr="00A42DB6" w:rsidRDefault="00A42DB6" w:rsidP="00A42DB6">
                  <w:pPr>
                    <w:rPr>
                      <w:rFonts w:ascii="Arial" w:eastAsia="Times New Roman" w:hAnsi="Arial" w:cs="Arial"/>
                      <w:lang w:val="en-US" w:eastAsia="sv-SE"/>
                    </w:rPr>
                  </w:pPr>
                </w:p>
              </w:tc>
            </w:tr>
          </w:tbl>
          <w:p w14:paraId="0157528E" w14:textId="77777777" w:rsidR="00A42DB6" w:rsidRPr="00A42DB6" w:rsidRDefault="00A42DB6" w:rsidP="00A42DB6">
            <w:pPr>
              <w:rPr>
                <w:rFonts w:ascii="Arial" w:eastAsia="Times New Roman" w:hAnsi="Arial" w:cs="Arial"/>
                <w:sz w:val="24"/>
                <w:szCs w:val="24"/>
                <w:lang w:val="en-US" w:eastAsia="sv-SE"/>
              </w:rPr>
            </w:pPr>
          </w:p>
        </w:tc>
      </w:tr>
      <w:tr w:rsidR="00A42DB6" w:rsidRPr="00A42DB6" w14:paraId="7431AE11" w14:textId="77777777">
        <w:trPr>
          <w:tblCellSpacing w:w="15" w:type="dxa"/>
        </w:trPr>
        <w:tc>
          <w:tcPr>
            <w:tcW w:w="0" w:type="auto"/>
            <w:tcMar>
              <w:top w:w="20" w:type="dxa"/>
              <w:left w:w="20" w:type="dxa"/>
              <w:bottom w:w="20" w:type="dxa"/>
              <w:right w:w="20" w:type="dxa"/>
            </w:tcMar>
            <w:vAlign w:val="center"/>
            <w:hideMark/>
          </w:tcPr>
          <w:p w14:paraId="3521A438" w14:textId="77777777" w:rsidR="00A42DB6" w:rsidRPr="00A42DB6" w:rsidRDefault="00A42DB6" w:rsidP="00A42DB6">
            <w:pPr>
              <w:rPr>
                <w:rFonts w:ascii="Arial" w:eastAsia="Times New Roman" w:hAnsi="Arial" w:cs="Arial"/>
                <w:sz w:val="27"/>
                <w:szCs w:val="27"/>
                <w:lang w:eastAsia="sv-SE"/>
              </w:rPr>
            </w:pPr>
            <w:r w:rsidRPr="00A42DB6">
              <w:rPr>
                <w:rFonts w:ascii="Arial" w:eastAsia="Times New Roman" w:hAnsi="Arial" w:cs="Arial"/>
                <w:color w:val="000000"/>
                <w:sz w:val="27"/>
                <w:szCs w:val="27"/>
                <w:lang w:eastAsia="sv-SE"/>
              </w:rPr>
              <w:t>Experiments, </w:t>
            </w:r>
            <w:proofErr w:type="spellStart"/>
            <w:r w:rsidRPr="00A42DB6">
              <w:rPr>
                <w:rFonts w:ascii="Arial" w:eastAsia="Times New Roman" w:hAnsi="Arial" w:cs="Arial"/>
                <w:color w:val="000000"/>
                <w:sz w:val="27"/>
                <w:szCs w:val="27"/>
                <w:lang w:eastAsia="sv-SE"/>
              </w:rPr>
              <w:t>modelling</w:t>
            </w:r>
            <w:proofErr w:type="spellEnd"/>
            <w:r w:rsidRPr="00A42DB6">
              <w:rPr>
                <w:rFonts w:ascii="Arial" w:eastAsia="Times New Roman" w:hAnsi="Arial" w:cs="Arial"/>
                <w:color w:val="000000"/>
                <w:sz w:val="27"/>
                <w:szCs w:val="27"/>
                <w:lang w:eastAsia="sv-SE"/>
              </w:rPr>
              <w:t>, </w:t>
            </w:r>
            <w:proofErr w:type="spellStart"/>
            <w:r w:rsidRPr="00A42DB6">
              <w:rPr>
                <w:rFonts w:ascii="Arial" w:eastAsia="Times New Roman" w:hAnsi="Arial" w:cs="Arial"/>
                <w:color w:val="000000"/>
                <w:sz w:val="27"/>
                <w:szCs w:val="27"/>
                <w:lang w:eastAsia="sv-SE"/>
              </w:rPr>
              <w:t>imaging</w:t>
            </w:r>
            <w:proofErr w:type="spellEnd"/>
            <w:r w:rsidRPr="00A42DB6">
              <w:rPr>
                <w:rFonts w:ascii="Arial" w:eastAsia="Times New Roman" w:hAnsi="Arial" w:cs="Arial"/>
                <w:color w:val="000000"/>
                <w:sz w:val="27"/>
                <w:szCs w:val="27"/>
                <w:lang w:eastAsia="sv-SE"/>
              </w:rPr>
              <w:t> etc. </w:t>
            </w: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010327C2"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6A5C854" w14:textId="77777777" w:rsidR="00A42DB6" w:rsidRPr="00A42DB6" w:rsidRDefault="00A42DB6" w:rsidP="00A42DB6">
                  <w:pPr>
                    <w:rPr>
                      <w:rFonts w:ascii="Arial" w:eastAsia="Times New Roman" w:hAnsi="Arial" w:cs="Arial"/>
                      <w:sz w:val="24"/>
                      <w:szCs w:val="24"/>
                      <w:lang w:eastAsia="sv-SE"/>
                    </w:rPr>
                  </w:pPr>
                </w:p>
              </w:tc>
            </w:tr>
          </w:tbl>
          <w:p w14:paraId="7118E230" w14:textId="77777777"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3A2A6F9B"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2AA4BCA" w14:textId="77777777" w:rsidR="00A42DB6" w:rsidRPr="00A42DB6" w:rsidRDefault="00A42DB6" w:rsidP="00A42DB6">
                  <w:pPr>
                    <w:rPr>
                      <w:rFonts w:ascii="Arial" w:eastAsia="Times New Roman" w:hAnsi="Arial" w:cs="Arial"/>
                      <w:lang w:eastAsia="sv-SE"/>
                    </w:rPr>
                  </w:pPr>
                </w:p>
              </w:tc>
            </w:tr>
          </w:tbl>
          <w:p w14:paraId="09086461" w14:textId="77777777"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64C149C1"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21FF9344" w14:textId="77777777" w:rsidR="00A42DB6" w:rsidRPr="00A42DB6" w:rsidRDefault="00A42DB6" w:rsidP="00A42DB6">
                  <w:pPr>
                    <w:rPr>
                      <w:rFonts w:ascii="Arial" w:eastAsia="Times New Roman" w:hAnsi="Arial" w:cs="Arial"/>
                      <w:lang w:eastAsia="sv-SE"/>
                    </w:rPr>
                  </w:pPr>
                </w:p>
              </w:tc>
            </w:tr>
          </w:tbl>
          <w:p w14:paraId="663757D7" w14:textId="77777777" w:rsidR="00A42DB6" w:rsidRPr="00A42DB6" w:rsidRDefault="00A42DB6" w:rsidP="00A42DB6">
            <w:pPr>
              <w:rPr>
                <w:rFonts w:ascii="Arial" w:eastAsia="Times New Roman" w:hAnsi="Arial" w:cs="Arial"/>
                <w:sz w:val="24"/>
                <w:szCs w:val="24"/>
                <w:lang w:eastAsia="sv-SE"/>
              </w:rPr>
            </w:pPr>
          </w:p>
        </w:tc>
      </w:tr>
      <w:tr w:rsidR="00A42DB6" w:rsidRPr="00B600CF" w14:paraId="1BDFB8B8" w14:textId="77777777">
        <w:trPr>
          <w:tblCellSpacing w:w="15" w:type="dxa"/>
        </w:trPr>
        <w:tc>
          <w:tcPr>
            <w:tcW w:w="0" w:type="auto"/>
            <w:tcMar>
              <w:top w:w="20" w:type="dxa"/>
              <w:left w:w="20" w:type="dxa"/>
              <w:bottom w:w="20" w:type="dxa"/>
              <w:right w:w="20" w:type="dxa"/>
            </w:tcMar>
            <w:vAlign w:val="center"/>
            <w:hideMark/>
          </w:tcPr>
          <w:p w14:paraId="30EFAFA6" w14:textId="4E74AB7A" w:rsidR="00A42DB6" w:rsidRPr="00A42DB6" w:rsidRDefault="00A42DB6" w:rsidP="00A42DB6">
            <w:pPr>
              <w:rPr>
                <w:rFonts w:ascii="Arial" w:eastAsia="Times New Roman" w:hAnsi="Arial" w:cs="Arial"/>
                <w:sz w:val="27"/>
                <w:szCs w:val="27"/>
                <w:lang w:val="en-US" w:eastAsia="sv-SE"/>
              </w:rPr>
            </w:pPr>
            <w:r w:rsidRPr="00A42DB6">
              <w:rPr>
                <w:rFonts w:ascii="Arial" w:eastAsia="Times New Roman" w:hAnsi="Arial" w:cs="Arial"/>
                <w:color w:val="000000"/>
                <w:sz w:val="27"/>
                <w:szCs w:val="27"/>
                <w:lang w:val="en-US" w:eastAsia="sv-SE"/>
              </w:rPr>
              <w:t>Research costs including consumables, lab. equipment or data collection</w:t>
            </w: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7F343F3C"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76323550" w14:textId="77777777" w:rsidR="00A42DB6" w:rsidRPr="00A42DB6" w:rsidRDefault="00A42DB6" w:rsidP="00A42DB6">
                  <w:pPr>
                    <w:rPr>
                      <w:rFonts w:ascii="Arial" w:eastAsia="Times New Roman" w:hAnsi="Arial" w:cs="Arial"/>
                      <w:sz w:val="24"/>
                      <w:szCs w:val="24"/>
                      <w:lang w:val="en-US" w:eastAsia="sv-SE"/>
                    </w:rPr>
                  </w:pPr>
                </w:p>
              </w:tc>
            </w:tr>
          </w:tbl>
          <w:p w14:paraId="126AE6B2" w14:textId="77777777" w:rsidR="00A42DB6" w:rsidRPr="00A42DB6" w:rsidRDefault="00A42DB6" w:rsidP="00A42DB6">
            <w:pPr>
              <w:rPr>
                <w:rFonts w:ascii="Arial" w:eastAsia="Times New Roman" w:hAnsi="Arial" w:cs="Arial"/>
                <w:sz w:val="24"/>
                <w:szCs w:val="24"/>
                <w:lang w:val="en-US"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4FC6856F"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2A2104EB" w14:textId="77777777" w:rsidR="00A42DB6" w:rsidRPr="00A42DB6" w:rsidRDefault="00A42DB6" w:rsidP="00A42DB6">
                  <w:pPr>
                    <w:rPr>
                      <w:rFonts w:ascii="Arial" w:eastAsia="Times New Roman" w:hAnsi="Arial" w:cs="Arial"/>
                      <w:lang w:val="en-US" w:eastAsia="sv-SE"/>
                    </w:rPr>
                  </w:pPr>
                </w:p>
              </w:tc>
            </w:tr>
          </w:tbl>
          <w:p w14:paraId="0DF9D9E8" w14:textId="77777777" w:rsidR="00A42DB6" w:rsidRPr="00A42DB6" w:rsidRDefault="00A42DB6" w:rsidP="00A42DB6">
            <w:pPr>
              <w:rPr>
                <w:rFonts w:ascii="Arial" w:eastAsia="Times New Roman" w:hAnsi="Arial" w:cs="Arial"/>
                <w:sz w:val="24"/>
                <w:szCs w:val="24"/>
                <w:lang w:val="en-US"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5A86F643"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45293FF2" w14:textId="77777777" w:rsidR="00A42DB6" w:rsidRPr="00A42DB6" w:rsidRDefault="00A42DB6" w:rsidP="00A42DB6">
                  <w:pPr>
                    <w:rPr>
                      <w:rFonts w:ascii="Arial" w:eastAsia="Times New Roman" w:hAnsi="Arial" w:cs="Arial"/>
                      <w:lang w:val="en-US" w:eastAsia="sv-SE"/>
                    </w:rPr>
                  </w:pPr>
                </w:p>
              </w:tc>
            </w:tr>
          </w:tbl>
          <w:p w14:paraId="06A24FE5" w14:textId="77777777" w:rsidR="00A42DB6" w:rsidRPr="00A42DB6" w:rsidRDefault="00A42DB6" w:rsidP="00A42DB6">
            <w:pPr>
              <w:rPr>
                <w:rFonts w:ascii="Arial" w:eastAsia="Times New Roman" w:hAnsi="Arial" w:cs="Arial"/>
                <w:sz w:val="24"/>
                <w:szCs w:val="24"/>
                <w:lang w:val="en-US" w:eastAsia="sv-SE"/>
              </w:rPr>
            </w:pPr>
          </w:p>
        </w:tc>
      </w:tr>
      <w:tr w:rsidR="00A42DB6" w:rsidRPr="00A42DB6" w14:paraId="2958384F" w14:textId="77777777">
        <w:trPr>
          <w:tblCellSpacing w:w="15" w:type="dxa"/>
        </w:trPr>
        <w:tc>
          <w:tcPr>
            <w:tcW w:w="0" w:type="auto"/>
            <w:tcMar>
              <w:top w:w="20" w:type="dxa"/>
              <w:left w:w="20" w:type="dxa"/>
              <w:bottom w:w="20" w:type="dxa"/>
              <w:right w:w="20" w:type="dxa"/>
            </w:tcMar>
            <w:vAlign w:val="center"/>
            <w:hideMark/>
          </w:tcPr>
          <w:p w14:paraId="70BE2AFB" w14:textId="6CE35576" w:rsidR="00A42DB6" w:rsidRPr="00A42DB6" w:rsidRDefault="00A42DB6" w:rsidP="00A42DB6">
            <w:pPr>
              <w:rPr>
                <w:rFonts w:ascii="Arial" w:eastAsia="Times New Roman" w:hAnsi="Arial" w:cs="Arial"/>
                <w:sz w:val="27"/>
                <w:szCs w:val="27"/>
                <w:lang w:val="en-US" w:eastAsia="sv-SE"/>
              </w:rPr>
            </w:pPr>
            <w:r w:rsidRPr="00A42DB6">
              <w:rPr>
                <w:rFonts w:ascii="Arial" w:eastAsia="Times New Roman" w:hAnsi="Arial" w:cs="Arial"/>
                <w:color w:val="000000"/>
                <w:sz w:val="27"/>
                <w:szCs w:val="27"/>
                <w:lang w:val="en-US" w:eastAsia="sv-SE"/>
              </w:rPr>
              <w:t xml:space="preserve">Directly incurred staffing costs </w:t>
            </w: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3D26CCDB"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4A83CB9B" w14:textId="77777777" w:rsidR="00A42DB6" w:rsidRPr="00A42DB6" w:rsidRDefault="00A42DB6" w:rsidP="00A42DB6">
                  <w:pPr>
                    <w:rPr>
                      <w:rFonts w:ascii="Arial" w:eastAsia="Times New Roman" w:hAnsi="Arial" w:cs="Arial"/>
                      <w:sz w:val="24"/>
                      <w:szCs w:val="24"/>
                      <w:lang w:val="en-US" w:eastAsia="sv-SE"/>
                    </w:rPr>
                  </w:pPr>
                </w:p>
              </w:tc>
            </w:tr>
          </w:tbl>
          <w:p w14:paraId="148DB558" w14:textId="77777777" w:rsidR="00A42DB6" w:rsidRPr="00A42DB6" w:rsidRDefault="00A42DB6" w:rsidP="00A42DB6">
            <w:pPr>
              <w:rPr>
                <w:rFonts w:ascii="Arial" w:eastAsia="Times New Roman" w:hAnsi="Arial" w:cs="Arial"/>
                <w:sz w:val="24"/>
                <w:szCs w:val="24"/>
                <w:lang w:val="en-US"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182CBA50"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1B72A4E6" w14:textId="77777777" w:rsidR="00A42DB6" w:rsidRPr="00A42DB6" w:rsidRDefault="00A42DB6" w:rsidP="00A42DB6">
                  <w:pPr>
                    <w:rPr>
                      <w:rFonts w:ascii="Arial" w:eastAsia="Times New Roman" w:hAnsi="Arial" w:cs="Arial"/>
                      <w:lang w:val="en-US" w:eastAsia="sv-SE"/>
                    </w:rPr>
                  </w:pPr>
                </w:p>
              </w:tc>
            </w:tr>
          </w:tbl>
          <w:p w14:paraId="06F44FBB" w14:textId="77777777" w:rsidR="00A42DB6" w:rsidRPr="00A42DB6" w:rsidRDefault="00A42DB6" w:rsidP="00A42DB6">
            <w:pPr>
              <w:rPr>
                <w:rFonts w:ascii="Arial" w:eastAsia="Times New Roman" w:hAnsi="Arial" w:cs="Arial"/>
                <w:sz w:val="24"/>
                <w:szCs w:val="24"/>
                <w:lang w:val="en-US"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A42DB6" w14:paraId="481B79FB"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65A3630B" w14:textId="77777777" w:rsidR="00A42DB6" w:rsidRPr="00A42DB6" w:rsidRDefault="00A42DB6" w:rsidP="00A42DB6">
                  <w:pPr>
                    <w:rPr>
                      <w:rFonts w:ascii="Arial" w:eastAsia="Times New Roman" w:hAnsi="Arial" w:cs="Arial"/>
                      <w:lang w:val="en-US" w:eastAsia="sv-SE"/>
                    </w:rPr>
                  </w:pPr>
                </w:p>
              </w:tc>
            </w:tr>
          </w:tbl>
          <w:p w14:paraId="61237BFB" w14:textId="77777777" w:rsidR="00A42DB6" w:rsidRPr="00A42DB6" w:rsidRDefault="00A42DB6" w:rsidP="00A42DB6">
            <w:pPr>
              <w:rPr>
                <w:rFonts w:ascii="Arial" w:eastAsia="Times New Roman" w:hAnsi="Arial" w:cs="Arial"/>
                <w:sz w:val="24"/>
                <w:szCs w:val="24"/>
                <w:lang w:val="en-US" w:eastAsia="sv-SE"/>
              </w:rPr>
            </w:pPr>
          </w:p>
        </w:tc>
      </w:tr>
      <w:tr w:rsidR="00A42DB6" w:rsidRPr="00B600CF" w14:paraId="5817D555" w14:textId="77777777">
        <w:trPr>
          <w:tblCellSpacing w:w="15" w:type="dxa"/>
        </w:trPr>
        <w:tc>
          <w:tcPr>
            <w:tcW w:w="0" w:type="auto"/>
            <w:tcMar>
              <w:top w:w="20" w:type="dxa"/>
              <w:left w:w="20" w:type="dxa"/>
              <w:bottom w:w="20" w:type="dxa"/>
              <w:right w:w="20" w:type="dxa"/>
            </w:tcMar>
            <w:vAlign w:val="center"/>
            <w:hideMark/>
          </w:tcPr>
          <w:p w14:paraId="201C5039" w14:textId="77777777" w:rsidR="00A42DB6" w:rsidRPr="00B47FD5" w:rsidRDefault="00A42DB6" w:rsidP="00A42DB6">
            <w:pPr>
              <w:rPr>
                <w:rFonts w:ascii="Arial" w:eastAsia="Times New Roman" w:hAnsi="Arial" w:cs="Arial"/>
                <w:color w:val="000000"/>
                <w:sz w:val="27"/>
                <w:szCs w:val="27"/>
                <w:lang w:val="en-US" w:eastAsia="sv-SE"/>
              </w:rPr>
            </w:pPr>
            <w:r w:rsidRPr="00A42DB6">
              <w:rPr>
                <w:rFonts w:ascii="Arial" w:eastAsia="Times New Roman" w:hAnsi="Arial" w:cs="Arial"/>
                <w:color w:val="000000"/>
                <w:sz w:val="27"/>
                <w:szCs w:val="27"/>
                <w:lang w:val="en-US" w:eastAsia="sv-SE"/>
              </w:rPr>
              <w:t>Other (add details in the box at the bottom of the page)</w:t>
            </w:r>
          </w:p>
          <w:p w14:paraId="3874E64C" w14:textId="68529084" w:rsidR="00B47FD5" w:rsidRPr="00A42DB6" w:rsidRDefault="00B47FD5" w:rsidP="00A42DB6">
            <w:pPr>
              <w:rPr>
                <w:rFonts w:ascii="Arial" w:eastAsia="Times New Roman" w:hAnsi="Arial" w:cs="Arial"/>
                <w:sz w:val="27"/>
                <w:szCs w:val="27"/>
                <w:lang w:val="en-US"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46491B31"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77B3C2E7" w14:textId="77777777" w:rsidR="00A42DB6" w:rsidRPr="00A42DB6" w:rsidRDefault="00A42DB6" w:rsidP="00A42DB6">
                  <w:pPr>
                    <w:rPr>
                      <w:rFonts w:ascii="Arial" w:eastAsia="Times New Roman" w:hAnsi="Arial" w:cs="Arial"/>
                      <w:sz w:val="24"/>
                      <w:szCs w:val="24"/>
                      <w:lang w:val="en-US" w:eastAsia="sv-SE"/>
                    </w:rPr>
                  </w:pPr>
                </w:p>
              </w:tc>
            </w:tr>
          </w:tbl>
          <w:p w14:paraId="7DA509A1" w14:textId="77777777" w:rsidR="00A42DB6" w:rsidRPr="00A42DB6" w:rsidRDefault="00A42DB6" w:rsidP="00A42DB6">
            <w:pPr>
              <w:rPr>
                <w:rFonts w:ascii="Arial" w:eastAsia="Times New Roman" w:hAnsi="Arial" w:cs="Arial"/>
                <w:sz w:val="24"/>
                <w:szCs w:val="24"/>
                <w:lang w:val="en-US"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2D38C4AC"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3F6F55BB" w14:textId="77777777" w:rsidR="00A42DB6" w:rsidRPr="00A42DB6" w:rsidRDefault="00A42DB6" w:rsidP="00A42DB6">
                  <w:pPr>
                    <w:rPr>
                      <w:rFonts w:ascii="Arial" w:eastAsia="Times New Roman" w:hAnsi="Arial" w:cs="Arial"/>
                      <w:lang w:val="en-US" w:eastAsia="sv-SE"/>
                    </w:rPr>
                  </w:pPr>
                </w:p>
              </w:tc>
            </w:tr>
          </w:tbl>
          <w:p w14:paraId="75DDB6E0" w14:textId="77777777" w:rsidR="00A42DB6" w:rsidRPr="00A42DB6" w:rsidRDefault="00A42DB6" w:rsidP="00A42DB6">
            <w:pPr>
              <w:rPr>
                <w:rFonts w:ascii="Arial" w:eastAsia="Times New Roman" w:hAnsi="Arial" w:cs="Arial"/>
                <w:sz w:val="24"/>
                <w:szCs w:val="24"/>
                <w:lang w:val="en-US" w:eastAsia="sv-SE"/>
              </w:rPr>
            </w:pPr>
          </w:p>
        </w:tc>
        <w:tc>
          <w:tcPr>
            <w:tcW w:w="0" w:type="auto"/>
            <w:tcMar>
              <w:top w:w="20" w:type="dxa"/>
              <w:left w:w="20" w:type="dxa"/>
              <w:bottom w:w="20" w:type="dxa"/>
              <w:right w:w="20" w:type="dxa"/>
            </w:tcMar>
            <w:vAlign w:val="center"/>
            <w:hideMark/>
          </w:tcPr>
          <w:tbl>
            <w:tblPr>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A42DB6" w:rsidRPr="00B600CF" w14:paraId="6595FA16" w14:textId="77777777">
              <w:trPr>
                <w:trHeight w:val="375"/>
                <w:tblCellSpacing w:w="15" w:type="dxa"/>
              </w:trPr>
              <w:tc>
                <w:tcPr>
                  <w:tcW w:w="1200" w:type="dxa"/>
                  <w:tcBorders>
                    <w:top w:val="nil"/>
                    <w:left w:val="nil"/>
                    <w:bottom w:val="nil"/>
                    <w:right w:val="nil"/>
                  </w:tcBorders>
                  <w:tcMar>
                    <w:top w:w="15" w:type="dxa"/>
                    <w:left w:w="15" w:type="dxa"/>
                    <w:bottom w:w="15" w:type="dxa"/>
                    <w:right w:w="15" w:type="dxa"/>
                  </w:tcMar>
                  <w:vAlign w:val="center"/>
                  <w:hideMark/>
                </w:tcPr>
                <w:p w14:paraId="55BD98A6" w14:textId="77777777" w:rsidR="00A42DB6" w:rsidRPr="00A42DB6" w:rsidRDefault="00A42DB6" w:rsidP="00A42DB6">
                  <w:pPr>
                    <w:rPr>
                      <w:rFonts w:ascii="Arial" w:eastAsia="Times New Roman" w:hAnsi="Arial" w:cs="Arial"/>
                      <w:lang w:val="en-US" w:eastAsia="sv-SE"/>
                    </w:rPr>
                  </w:pPr>
                </w:p>
              </w:tc>
            </w:tr>
          </w:tbl>
          <w:p w14:paraId="45A7F968" w14:textId="77777777" w:rsidR="00A42DB6" w:rsidRPr="00A42DB6" w:rsidRDefault="00A42DB6" w:rsidP="00A42DB6">
            <w:pPr>
              <w:rPr>
                <w:rFonts w:ascii="Arial" w:eastAsia="Times New Roman" w:hAnsi="Arial" w:cs="Arial"/>
                <w:sz w:val="24"/>
                <w:szCs w:val="24"/>
                <w:lang w:val="en-US" w:eastAsia="sv-SE"/>
              </w:rPr>
            </w:pPr>
          </w:p>
        </w:tc>
      </w:tr>
    </w:tbl>
    <w:p w14:paraId="486DD16E" w14:textId="77777777" w:rsidR="001C5A0F" w:rsidRDefault="001C5A0F" w:rsidP="00A42DB6">
      <w:pPr>
        <w:textAlignment w:val="top"/>
        <w:rPr>
          <w:rFonts w:ascii="Arial" w:eastAsia="Times New Roman" w:hAnsi="Arial" w:cs="Arial"/>
          <w:color w:val="000000"/>
          <w:sz w:val="24"/>
          <w:szCs w:val="24"/>
          <w:lang w:val="en-US" w:eastAsia="sv-SE"/>
        </w:rPr>
      </w:pPr>
    </w:p>
    <w:tbl>
      <w:tblPr>
        <w:tblpPr w:leftFromText="141" w:rightFromText="141" w:vertAnchor="text" w:horzAnchor="page" w:tblpX="8761" w:tblpY="133"/>
        <w:tblW w:w="12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1200"/>
      </w:tblGrid>
      <w:tr w:rsidR="001C5A0F" w:rsidRPr="00B600CF" w14:paraId="5D866669" w14:textId="77777777" w:rsidTr="001C5A0F">
        <w:trPr>
          <w:trHeight w:val="375"/>
          <w:tblCellSpacing w:w="15" w:type="dxa"/>
        </w:trPr>
        <w:tc>
          <w:tcPr>
            <w:tcW w:w="1140" w:type="dxa"/>
            <w:tcBorders>
              <w:top w:val="nil"/>
              <w:left w:val="nil"/>
              <w:bottom w:val="nil"/>
              <w:right w:val="nil"/>
            </w:tcBorders>
            <w:tcMar>
              <w:top w:w="15" w:type="dxa"/>
              <w:left w:w="15" w:type="dxa"/>
              <w:bottom w:w="15" w:type="dxa"/>
              <w:right w:w="15" w:type="dxa"/>
            </w:tcMar>
            <w:vAlign w:val="center"/>
            <w:hideMark/>
          </w:tcPr>
          <w:p w14:paraId="4B783497" w14:textId="77777777" w:rsidR="001C5A0F" w:rsidRPr="00A42DB6" w:rsidRDefault="001C5A0F" w:rsidP="001C5A0F">
            <w:pPr>
              <w:rPr>
                <w:rFonts w:ascii="Arial" w:eastAsia="Times New Roman" w:hAnsi="Arial" w:cs="Arial"/>
                <w:lang w:val="en-US" w:eastAsia="sv-SE"/>
              </w:rPr>
            </w:pPr>
          </w:p>
        </w:tc>
      </w:tr>
    </w:tbl>
    <w:p w14:paraId="32A3A55E" w14:textId="77777777" w:rsidR="001C5A0F" w:rsidRDefault="001C5A0F" w:rsidP="00A42DB6">
      <w:pPr>
        <w:textAlignment w:val="top"/>
        <w:rPr>
          <w:rFonts w:ascii="Arial" w:eastAsia="Times New Roman" w:hAnsi="Arial" w:cs="Arial"/>
          <w:color w:val="000000"/>
          <w:sz w:val="24"/>
          <w:szCs w:val="24"/>
          <w:lang w:val="en-US" w:eastAsia="sv-SE"/>
        </w:rPr>
      </w:pPr>
    </w:p>
    <w:p w14:paraId="256013D1" w14:textId="0813B705" w:rsidR="00A42DB6" w:rsidRPr="00A42DB6" w:rsidRDefault="00A42DB6" w:rsidP="00A42DB6">
      <w:pPr>
        <w:textAlignment w:val="top"/>
        <w:rPr>
          <w:rFonts w:ascii="Arial" w:eastAsia="Times New Roman" w:hAnsi="Arial" w:cs="Arial"/>
          <w:color w:val="000000"/>
          <w:sz w:val="27"/>
          <w:szCs w:val="27"/>
          <w:lang w:val="en-US" w:eastAsia="sv-SE"/>
        </w:rPr>
      </w:pPr>
      <w:r w:rsidRPr="00A42DB6">
        <w:rPr>
          <w:rFonts w:ascii="Arial" w:eastAsia="Times New Roman" w:hAnsi="Arial" w:cs="Arial"/>
          <w:color w:val="000000"/>
          <w:sz w:val="27"/>
          <w:szCs w:val="27"/>
          <w:lang w:val="en-US" w:eastAsia="sv-SE"/>
        </w:rPr>
        <w:t>Total Funding Sought from KTH (SEK)</w:t>
      </w:r>
    </w:p>
    <w:p w14:paraId="2C064E3C" w14:textId="3EE479A1" w:rsidR="00A42DB6" w:rsidRPr="00A42DB6" w:rsidRDefault="00A42DB6" w:rsidP="00A42DB6">
      <w:pPr>
        <w:outlineLvl w:val="2"/>
        <w:rPr>
          <w:rFonts w:ascii="Arial" w:eastAsia="Times New Roman" w:hAnsi="Arial" w:cs="Arial"/>
          <w:b/>
          <w:bCs/>
          <w:color w:val="000000"/>
          <w:sz w:val="27"/>
          <w:szCs w:val="27"/>
          <w:lang w:val="en-US" w:eastAsia="sv-SE"/>
        </w:rPr>
      </w:pPr>
    </w:p>
    <w:tbl>
      <w:tblPr>
        <w:tblW w:w="0" w:type="auto"/>
        <w:tblCellSpacing w:w="15" w:type="dxa"/>
        <w:tblCellMar>
          <w:left w:w="0" w:type="dxa"/>
          <w:right w:w="0" w:type="dxa"/>
        </w:tblCellMar>
        <w:tblLook w:val="04A0" w:firstRow="1" w:lastRow="0" w:firstColumn="1" w:lastColumn="0" w:noHBand="0" w:noVBand="1"/>
      </w:tblPr>
      <w:tblGrid>
        <w:gridCol w:w="106"/>
      </w:tblGrid>
      <w:tr w:rsidR="00A42DB6" w:rsidRPr="00B600CF" w14:paraId="5383E5DD" w14:textId="77777777">
        <w:trPr>
          <w:tblCellSpacing w:w="15" w:type="dxa"/>
        </w:trPr>
        <w:tc>
          <w:tcPr>
            <w:tcW w:w="0" w:type="auto"/>
            <w:tcMar>
              <w:top w:w="20" w:type="dxa"/>
              <w:left w:w="20" w:type="dxa"/>
              <w:bottom w:w="20" w:type="dxa"/>
              <w:right w:w="20" w:type="dxa"/>
            </w:tcMar>
            <w:vAlign w:val="center"/>
            <w:hideMark/>
          </w:tcPr>
          <w:p w14:paraId="57BB9D06" w14:textId="77777777" w:rsidR="00A42DB6" w:rsidRPr="00A42DB6" w:rsidRDefault="00A42DB6" w:rsidP="00A42DB6">
            <w:pPr>
              <w:rPr>
                <w:rFonts w:ascii="Arial" w:eastAsia="Times New Roman" w:hAnsi="Arial" w:cs="Arial"/>
                <w:sz w:val="24"/>
                <w:szCs w:val="24"/>
                <w:lang w:val="en-US" w:eastAsia="sv-SE"/>
              </w:rPr>
            </w:pPr>
          </w:p>
        </w:tc>
      </w:tr>
    </w:tbl>
    <w:p w14:paraId="061644B4" w14:textId="77777777" w:rsidR="00A42DB6" w:rsidRDefault="00A42DB6" w:rsidP="00A42DB6">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If you've added anything in the "other" column above, please give a text description and a breakdown of costs here.</w:t>
      </w:r>
    </w:p>
    <w:p w14:paraId="50702307" w14:textId="77777777" w:rsidR="001C5A0F" w:rsidRPr="00A42DB6" w:rsidRDefault="001C5A0F" w:rsidP="00A42DB6">
      <w:pPr>
        <w:outlineLvl w:val="2"/>
        <w:rPr>
          <w:rFonts w:ascii="Arial" w:eastAsia="Times New Roman" w:hAnsi="Arial" w:cs="Arial"/>
          <w:b/>
          <w:bCs/>
          <w:color w:val="000000"/>
          <w:sz w:val="27"/>
          <w:szCs w:val="27"/>
          <w:lang w:val="en-US" w:eastAsia="sv-SE"/>
        </w:rPr>
      </w:pPr>
    </w:p>
    <w:tbl>
      <w:tblPr>
        <w:tblW w:w="9356" w:type="dxa"/>
        <w:tblCellSpacing w:w="15" w:type="dxa"/>
        <w:tblCellMar>
          <w:left w:w="0" w:type="dxa"/>
          <w:right w:w="0" w:type="dxa"/>
        </w:tblCellMar>
        <w:tblLook w:val="04A0" w:firstRow="1" w:lastRow="0" w:firstColumn="1" w:lastColumn="0" w:noHBand="0" w:noVBand="1"/>
      </w:tblPr>
      <w:tblGrid>
        <w:gridCol w:w="9356"/>
      </w:tblGrid>
      <w:tr w:rsidR="00A42DB6" w:rsidRPr="00B600CF" w14:paraId="3E2D599D" w14:textId="77777777" w:rsidTr="001C5A0F">
        <w:trPr>
          <w:tblCellSpacing w:w="15" w:type="dxa"/>
        </w:trPr>
        <w:tc>
          <w:tcPr>
            <w:tcW w:w="9296" w:type="dxa"/>
            <w:tcMar>
              <w:top w:w="20" w:type="dxa"/>
              <w:left w:w="20" w:type="dxa"/>
              <w:bottom w:w="20" w:type="dxa"/>
              <w:right w:w="20" w:type="dxa"/>
            </w:tcMar>
            <w:vAlign w:val="center"/>
            <w:hideMark/>
          </w:tcPr>
          <w:tbl>
            <w:tblPr>
              <w:tblW w:w="9027"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9027"/>
            </w:tblGrid>
            <w:tr w:rsidR="00A42DB6" w:rsidRPr="00B600CF" w14:paraId="4DAFAEC3" w14:textId="77777777" w:rsidTr="001C5A0F">
              <w:trPr>
                <w:trHeight w:val="1500"/>
                <w:tblCellSpacing w:w="15" w:type="dxa"/>
              </w:trPr>
              <w:tc>
                <w:tcPr>
                  <w:tcW w:w="8967" w:type="dxa"/>
                  <w:tcBorders>
                    <w:top w:val="nil"/>
                    <w:left w:val="nil"/>
                    <w:bottom w:val="nil"/>
                    <w:right w:val="nil"/>
                  </w:tcBorders>
                  <w:tcMar>
                    <w:top w:w="15" w:type="dxa"/>
                    <w:left w:w="15" w:type="dxa"/>
                    <w:bottom w:w="15" w:type="dxa"/>
                    <w:right w:w="15" w:type="dxa"/>
                  </w:tcMar>
                  <w:vAlign w:val="center"/>
                  <w:hideMark/>
                </w:tcPr>
                <w:p w14:paraId="1F5652B5"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r w:rsidRPr="00A42DB6">
                    <w:rPr>
                      <w:rFonts w:ascii="Arial" w:eastAsia="Times New Roman" w:hAnsi="Arial" w:cs="Arial"/>
                      <w:color w:val="000000"/>
                      <w:sz w:val="24"/>
                      <w:szCs w:val="24"/>
                      <w:lang w:val="en-US" w:eastAsia="sv-SE"/>
                    </w:rPr>
                    <w:br/>
                  </w:r>
                </w:p>
              </w:tc>
            </w:tr>
          </w:tbl>
          <w:p w14:paraId="67D053D7" w14:textId="77777777" w:rsidR="00A42DB6" w:rsidRPr="00A42DB6" w:rsidRDefault="00A42DB6" w:rsidP="00A42DB6">
            <w:pPr>
              <w:rPr>
                <w:rFonts w:ascii="Arial" w:eastAsia="Times New Roman" w:hAnsi="Arial" w:cs="Arial"/>
                <w:sz w:val="24"/>
                <w:szCs w:val="24"/>
                <w:lang w:val="en-US" w:eastAsia="sv-SE"/>
              </w:rPr>
            </w:pPr>
          </w:p>
        </w:tc>
      </w:tr>
    </w:tbl>
    <w:p w14:paraId="3AAFD7FE" w14:textId="1D1CE27F" w:rsidR="001C5A0F" w:rsidRDefault="001C5A0F" w:rsidP="00A42DB6">
      <w:pPr>
        <w:shd w:val="clear" w:color="auto" w:fill="FFFFFF"/>
        <w:outlineLvl w:val="1"/>
        <w:rPr>
          <w:rFonts w:ascii="Arial" w:eastAsia="Times New Roman" w:hAnsi="Arial" w:cs="Arial"/>
          <w:b/>
          <w:bCs/>
          <w:color w:val="000000"/>
          <w:sz w:val="36"/>
          <w:szCs w:val="36"/>
          <w:lang w:val="en-US" w:eastAsia="sv-SE"/>
        </w:rPr>
      </w:pPr>
    </w:p>
    <w:p w14:paraId="4366542A" w14:textId="77777777" w:rsidR="001C5A0F" w:rsidRDefault="001C5A0F">
      <w:pPr>
        <w:rPr>
          <w:rFonts w:ascii="Arial" w:eastAsia="Times New Roman" w:hAnsi="Arial" w:cs="Arial"/>
          <w:b/>
          <w:bCs/>
          <w:color w:val="000000"/>
          <w:sz w:val="36"/>
          <w:szCs w:val="36"/>
          <w:lang w:val="en-US" w:eastAsia="sv-SE"/>
        </w:rPr>
      </w:pPr>
      <w:r>
        <w:rPr>
          <w:rFonts w:ascii="Arial" w:eastAsia="Times New Roman" w:hAnsi="Arial" w:cs="Arial"/>
          <w:b/>
          <w:bCs/>
          <w:color w:val="000000"/>
          <w:sz w:val="36"/>
          <w:szCs w:val="36"/>
          <w:lang w:val="en-US" w:eastAsia="sv-SE"/>
        </w:rPr>
        <w:br w:type="page"/>
      </w:r>
    </w:p>
    <w:p w14:paraId="6CD3B533" w14:textId="2B02F776" w:rsidR="00A42DB6" w:rsidRDefault="00A42DB6" w:rsidP="00081BF9">
      <w:pPr>
        <w:pStyle w:val="ListParagraph"/>
        <w:numPr>
          <w:ilvl w:val="0"/>
          <w:numId w:val="24"/>
        </w:numPr>
        <w:shd w:val="clear" w:color="auto" w:fill="FFFFFF"/>
        <w:outlineLvl w:val="1"/>
        <w:rPr>
          <w:rFonts w:ascii="Arial" w:eastAsiaTheme="majorEastAsia" w:hAnsi="Arial" w:cs="Arial"/>
          <w:b/>
          <w:bCs/>
          <w:color w:val="1954A6" w:themeColor="text2"/>
          <w:sz w:val="32"/>
          <w:szCs w:val="32"/>
          <w:u w:val="single"/>
          <w:lang w:val="en-GB"/>
        </w:rPr>
      </w:pPr>
      <w:r w:rsidRPr="00081BF9">
        <w:rPr>
          <w:rFonts w:ascii="Arial" w:eastAsiaTheme="majorEastAsia" w:hAnsi="Arial" w:cs="Arial"/>
          <w:b/>
          <w:bCs/>
          <w:color w:val="1954A6" w:themeColor="text2"/>
          <w:sz w:val="32"/>
          <w:szCs w:val="32"/>
          <w:u w:val="single"/>
          <w:lang w:val="en-GB"/>
        </w:rPr>
        <w:t>Project Team</w:t>
      </w:r>
    </w:p>
    <w:p w14:paraId="3164B04F" w14:textId="77777777" w:rsidR="00081BF9" w:rsidRDefault="00081BF9" w:rsidP="00081BF9">
      <w:pPr>
        <w:pStyle w:val="ListParagraph"/>
        <w:shd w:val="clear" w:color="auto" w:fill="FFFFFF"/>
        <w:ind w:left="360"/>
        <w:outlineLvl w:val="1"/>
        <w:rPr>
          <w:rFonts w:ascii="Arial" w:eastAsiaTheme="majorEastAsia" w:hAnsi="Arial" w:cs="Arial"/>
          <w:b/>
          <w:bCs/>
          <w:color w:val="1954A6" w:themeColor="text2"/>
          <w:sz w:val="32"/>
          <w:szCs w:val="32"/>
          <w:u w:val="single"/>
          <w:lang w:val="en-GB"/>
        </w:rPr>
      </w:pPr>
    </w:p>
    <w:p w14:paraId="04632DC6" w14:textId="6BDFB81A" w:rsidR="00081BF9" w:rsidRDefault="00081BF9" w:rsidP="00081BF9">
      <w:pPr>
        <w:pStyle w:val="ListParagraph"/>
        <w:shd w:val="clear" w:color="auto" w:fill="FFFFFF"/>
        <w:ind w:left="0"/>
        <w:outlineLvl w:val="1"/>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To be eligible, a proposal must include at least 2 researchers from each partner university (each institutional PI counts as one).</w:t>
      </w:r>
    </w:p>
    <w:p w14:paraId="22BE48F4" w14:textId="77777777" w:rsidR="00081BF9" w:rsidRPr="00081BF9" w:rsidRDefault="00081BF9" w:rsidP="00081BF9">
      <w:pPr>
        <w:pStyle w:val="ListParagraph"/>
        <w:shd w:val="clear" w:color="auto" w:fill="FFFFFF"/>
        <w:ind w:left="0"/>
        <w:outlineLvl w:val="1"/>
        <w:rPr>
          <w:rFonts w:ascii="Arial" w:eastAsiaTheme="majorEastAsia" w:hAnsi="Arial" w:cs="Arial"/>
          <w:b/>
          <w:bCs/>
          <w:color w:val="1954A6" w:themeColor="text2"/>
          <w:sz w:val="32"/>
          <w:szCs w:val="32"/>
          <w:u w:val="single"/>
          <w:lang w:val="en-GB"/>
        </w:rPr>
      </w:pPr>
    </w:p>
    <w:p w14:paraId="6FDC530D" w14:textId="77777777" w:rsidR="00081BF9" w:rsidRPr="00B600CF" w:rsidRDefault="00A42DB6" w:rsidP="00081BF9">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 xml:space="preserve">Please provide details of </w:t>
      </w:r>
      <w:r w:rsidR="00081BF9">
        <w:rPr>
          <w:rFonts w:ascii="Arial" w:eastAsia="Times New Roman" w:hAnsi="Arial" w:cs="Arial"/>
          <w:b/>
          <w:bCs/>
          <w:color w:val="000000"/>
          <w:sz w:val="27"/>
          <w:szCs w:val="27"/>
          <w:lang w:val="en-US" w:eastAsia="sv-SE"/>
        </w:rPr>
        <w:t>KU</w:t>
      </w:r>
      <w:r w:rsidRPr="00A42DB6">
        <w:rPr>
          <w:rFonts w:ascii="Arial" w:eastAsia="Times New Roman" w:hAnsi="Arial" w:cs="Arial"/>
          <w:b/>
          <w:bCs/>
          <w:color w:val="000000"/>
          <w:sz w:val="27"/>
          <w:szCs w:val="27"/>
          <w:lang w:val="en-US" w:eastAsia="sv-SE"/>
        </w:rPr>
        <w:t xml:space="preserve"> researchers involved in the project.</w:t>
      </w:r>
      <w:r w:rsidRPr="00A42DB6">
        <w:rPr>
          <w:rFonts w:ascii="Arial" w:eastAsia="Times New Roman" w:hAnsi="Arial" w:cs="Arial"/>
          <w:b/>
          <w:bCs/>
          <w:color w:val="000000"/>
          <w:sz w:val="27"/>
          <w:szCs w:val="27"/>
          <w:lang w:val="en-US" w:eastAsia="sv-SE"/>
        </w:rPr>
        <w:br/>
      </w:r>
    </w:p>
    <w:tbl>
      <w:tblPr>
        <w:tblW w:w="0" w:type="auto"/>
        <w:tblCellSpacing w:w="15" w:type="dxa"/>
        <w:tblCellMar>
          <w:left w:w="0" w:type="dxa"/>
          <w:right w:w="0" w:type="dxa"/>
        </w:tblCellMar>
        <w:tblLook w:val="04A0" w:firstRow="1" w:lastRow="0" w:firstColumn="1" w:lastColumn="0" w:noHBand="0" w:noVBand="1"/>
      </w:tblPr>
      <w:tblGrid>
        <w:gridCol w:w="2397"/>
        <w:gridCol w:w="3035"/>
        <w:gridCol w:w="3050"/>
      </w:tblGrid>
      <w:tr w:rsidR="00081BF9" w:rsidRPr="00A42DB6" w14:paraId="50B66B16" w14:textId="77777777" w:rsidTr="008F2514">
        <w:trPr>
          <w:tblCellSpacing w:w="15" w:type="dxa"/>
        </w:trPr>
        <w:tc>
          <w:tcPr>
            <w:tcW w:w="0" w:type="auto"/>
            <w:tcMar>
              <w:top w:w="105" w:type="dxa"/>
              <w:left w:w="20" w:type="dxa"/>
              <w:bottom w:w="20" w:type="dxa"/>
              <w:right w:w="20" w:type="dxa"/>
            </w:tcMar>
            <w:hideMark/>
          </w:tcPr>
          <w:p w14:paraId="726AFAFA" w14:textId="72977415" w:rsidR="00081BF9" w:rsidRPr="00A42DB6" w:rsidRDefault="00081BF9"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Title</w:t>
            </w:r>
            <w:r w:rsidR="00C42393">
              <w:rPr>
                <w:rFonts w:ascii="Arial" w:eastAsia="Times New Roman" w:hAnsi="Arial" w:cs="Arial"/>
                <w:color w:val="000000"/>
                <w:sz w:val="27"/>
                <w:szCs w:val="27"/>
                <w:lang w:val="en-US" w:eastAsia="sv-SE"/>
              </w:rPr>
              <w:t xml:space="preserve"> and name</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081BF9" w:rsidRPr="00A42DB6" w14:paraId="4F4FCBED"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0D2B4056" w14:textId="77777777" w:rsidR="00081BF9" w:rsidRPr="00A42DB6" w:rsidRDefault="00081BF9" w:rsidP="008F2514">
                  <w:pPr>
                    <w:rPr>
                      <w:rFonts w:ascii="Arial" w:eastAsia="Times New Roman" w:hAnsi="Arial" w:cs="Arial"/>
                      <w:sz w:val="24"/>
                      <w:szCs w:val="24"/>
                      <w:lang w:eastAsia="sv-SE"/>
                    </w:rPr>
                  </w:pPr>
                </w:p>
              </w:tc>
            </w:tr>
          </w:tbl>
          <w:p w14:paraId="434F3523" w14:textId="77777777" w:rsidR="00081BF9" w:rsidRPr="00A42DB6" w:rsidRDefault="00081BF9" w:rsidP="008F2514">
            <w:pPr>
              <w:rPr>
                <w:rFonts w:ascii="Arial" w:eastAsia="Times New Roman" w:hAnsi="Arial" w:cs="Arial"/>
                <w:sz w:val="24"/>
                <w:szCs w:val="24"/>
                <w:lang w:eastAsia="sv-SE"/>
              </w:rPr>
            </w:pPr>
          </w:p>
        </w:tc>
      </w:tr>
      <w:tr w:rsidR="00C42393" w:rsidRPr="00A42DB6" w14:paraId="1BA619CA"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3B007570" w14:textId="77777777" w:rsidR="00C42393" w:rsidRPr="00A42DB6" w:rsidRDefault="00C42393" w:rsidP="008F2514">
            <w:pPr>
              <w:rPr>
                <w:rFonts w:ascii="Arial" w:eastAsia="Times New Roman" w:hAnsi="Arial" w:cs="Arial"/>
                <w:sz w:val="24"/>
                <w:szCs w:val="24"/>
                <w:lang w:eastAsia="sv-SE"/>
              </w:rPr>
            </w:pPr>
          </w:p>
        </w:tc>
      </w:tr>
      <w:tr w:rsidR="00C42393" w:rsidRPr="00A42DB6" w14:paraId="21160326"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09F542F2" w14:textId="77777777" w:rsidR="00C42393" w:rsidRPr="00A42DB6" w:rsidRDefault="00C42393" w:rsidP="008F2514">
            <w:pPr>
              <w:rPr>
                <w:rFonts w:ascii="Arial" w:eastAsia="Times New Roman" w:hAnsi="Arial" w:cs="Arial"/>
                <w:sz w:val="24"/>
                <w:szCs w:val="24"/>
                <w:lang w:eastAsia="sv-SE"/>
              </w:rPr>
            </w:pPr>
          </w:p>
        </w:tc>
      </w:tr>
      <w:tr w:rsidR="00081BF9" w:rsidRPr="00A42DB6" w14:paraId="1895CF69" w14:textId="77777777" w:rsidTr="008F2514">
        <w:trPr>
          <w:tblCellSpacing w:w="15" w:type="dxa"/>
        </w:trPr>
        <w:tc>
          <w:tcPr>
            <w:tcW w:w="0" w:type="auto"/>
            <w:tcMar>
              <w:top w:w="105" w:type="dxa"/>
              <w:left w:w="20" w:type="dxa"/>
              <w:bottom w:w="20" w:type="dxa"/>
              <w:right w:w="20" w:type="dxa"/>
            </w:tcMar>
            <w:hideMark/>
          </w:tcPr>
          <w:p w14:paraId="64839C59" w14:textId="77777777" w:rsidR="00081BF9" w:rsidRPr="00A42DB6" w:rsidRDefault="00081BF9"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Position</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081BF9" w:rsidRPr="00A42DB6" w14:paraId="5343529C"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2811F07A" w14:textId="77777777" w:rsidR="00081BF9" w:rsidRPr="00A42DB6" w:rsidRDefault="00081BF9" w:rsidP="008F2514">
                  <w:pPr>
                    <w:rPr>
                      <w:rFonts w:ascii="Arial" w:eastAsia="Times New Roman" w:hAnsi="Arial" w:cs="Arial"/>
                      <w:sz w:val="24"/>
                      <w:szCs w:val="24"/>
                      <w:lang w:eastAsia="sv-SE"/>
                    </w:rPr>
                  </w:pPr>
                </w:p>
              </w:tc>
            </w:tr>
          </w:tbl>
          <w:p w14:paraId="58C4FFCA" w14:textId="77777777" w:rsidR="00081BF9" w:rsidRPr="00A42DB6" w:rsidRDefault="00081BF9" w:rsidP="008F2514">
            <w:pPr>
              <w:rPr>
                <w:rFonts w:ascii="Arial" w:eastAsia="Times New Roman" w:hAnsi="Arial" w:cs="Arial"/>
                <w:sz w:val="24"/>
                <w:szCs w:val="24"/>
                <w:lang w:eastAsia="sv-SE"/>
              </w:rPr>
            </w:pPr>
          </w:p>
        </w:tc>
      </w:tr>
      <w:tr w:rsidR="00081BF9" w:rsidRPr="00A42DB6" w14:paraId="5CAE9F4E" w14:textId="77777777" w:rsidTr="008F2514">
        <w:trPr>
          <w:tblCellSpacing w:w="15" w:type="dxa"/>
        </w:trPr>
        <w:tc>
          <w:tcPr>
            <w:tcW w:w="0" w:type="auto"/>
            <w:tcMar>
              <w:top w:w="105" w:type="dxa"/>
              <w:left w:w="20" w:type="dxa"/>
              <w:bottom w:w="20" w:type="dxa"/>
              <w:right w:w="20" w:type="dxa"/>
            </w:tcMar>
            <w:hideMark/>
          </w:tcPr>
          <w:p w14:paraId="4642BF9E" w14:textId="185A3E3F" w:rsidR="00081BF9" w:rsidRPr="00A42DB6" w:rsidRDefault="00C42393" w:rsidP="008F2514">
            <w:pPr>
              <w:rPr>
                <w:rFonts w:ascii="Arial" w:eastAsia="Times New Roman" w:hAnsi="Arial" w:cs="Arial"/>
                <w:sz w:val="27"/>
                <w:szCs w:val="27"/>
                <w:lang w:eastAsia="sv-SE"/>
              </w:rPr>
            </w:pPr>
            <w:r>
              <w:rPr>
                <w:rFonts w:ascii="Arial" w:eastAsia="Times New Roman" w:hAnsi="Arial" w:cs="Arial"/>
                <w:color w:val="000000"/>
                <w:sz w:val="27"/>
                <w:szCs w:val="27"/>
                <w:lang w:val="en-US" w:eastAsia="sv-SE"/>
              </w:rPr>
              <w:t>School/Department</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081BF9" w:rsidRPr="00A42DB6" w14:paraId="5648B266"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09BDED63" w14:textId="77777777" w:rsidR="00081BF9" w:rsidRPr="00A42DB6" w:rsidRDefault="00081BF9" w:rsidP="008F2514">
                  <w:pPr>
                    <w:rPr>
                      <w:rFonts w:ascii="Arial" w:eastAsia="Times New Roman" w:hAnsi="Arial" w:cs="Arial"/>
                      <w:sz w:val="24"/>
                      <w:szCs w:val="24"/>
                      <w:lang w:eastAsia="sv-SE"/>
                    </w:rPr>
                  </w:pPr>
                </w:p>
              </w:tc>
            </w:tr>
          </w:tbl>
          <w:p w14:paraId="3DF0DF2D" w14:textId="77777777" w:rsidR="00081BF9" w:rsidRPr="00A42DB6" w:rsidRDefault="00081BF9" w:rsidP="008F2514">
            <w:pPr>
              <w:rPr>
                <w:rFonts w:ascii="Arial" w:eastAsia="Times New Roman" w:hAnsi="Arial" w:cs="Arial"/>
                <w:sz w:val="24"/>
                <w:szCs w:val="24"/>
                <w:lang w:eastAsia="sv-SE"/>
              </w:rPr>
            </w:pPr>
          </w:p>
        </w:tc>
      </w:tr>
    </w:tbl>
    <w:p w14:paraId="32226AFF" w14:textId="77777777" w:rsidR="00081BF9" w:rsidRDefault="00081BF9" w:rsidP="00081BF9">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 </w:t>
      </w:r>
    </w:p>
    <w:p w14:paraId="0080636E" w14:textId="77777777" w:rsidR="00C42393" w:rsidRPr="00A42DB6" w:rsidRDefault="00C42393" w:rsidP="00081BF9">
      <w:pPr>
        <w:outlineLvl w:val="2"/>
        <w:rPr>
          <w:rFonts w:ascii="Arial" w:eastAsia="Times New Roman" w:hAnsi="Arial" w:cs="Arial"/>
          <w:b/>
          <w:bCs/>
          <w:color w:val="000000"/>
          <w:sz w:val="27"/>
          <w:szCs w:val="27"/>
          <w:lang w:eastAsia="sv-SE"/>
        </w:rPr>
      </w:pPr>
    </w:p>
    <w:tbl>
      <w:tblPr>
        <w:tblW w:w="0" w:type="auto"/>
        <w:tblCellSpacing w:w="15" w:type="dxa"/>
        <w:tblCellMar>
          <w:left w:w="0" w:type="dxa"/>
          <w:right w:w="0" w:type="dxa"/>
        </w:tblCellMar>
        <w:tblLook w:val="04A0" w:firstRow="1" w:lastRow="0" w:firstColumn="1" w:lastColumn="0" w:noHBand="0" w:noVBand="1"/>
      </w:tblPr>
      <w:tblGrid>
        <w:gridCol w:w="2397"/>
        <w:gridCol w:w="3035"/>
        <w:gridCol w:w="3050"/>
      </w:tblGrid>
      <w:tr w:rsidR="00C42393" w:rsidRPr="00A42DB6" w14:paraId="66029D5D" w14:textId="77777777" w:rsidTr="008F2514">
        <w:trPr>
          <w:tblCellSpacing w:w="15" w:type="dxa"/>
        </w:trPr>
        <w:tc>
          <w:tcPr>
            <w:tcW w:w="0" w:type="auto"/>
            <w:tcMar>
              <w:top w:w="105" w:type="dxa"/>
              <w:left w:w="20" w:type="dxa"/>
              <w:bottom w:w="20" w:type="dxa"/>
              <w:right w:w="20" w:type="dxa"/>
            </w:tcMar>
            <w:hideMark/>
          </w:tcPr>
          <w:p w14:paraId="16BB13F5"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Title</w:t>
            </w:r>
            <w:r>
              <w:rPr>
                <w:rFonts w:ascii="Arial" w:eastAsia="Times New Roman" w:hAnsi="Arial" w:cs="Arial"/>
                <w:color w:val="000000"/>
                <w:sz w:val="27"/>
                <w:szCs w:val="27"/>
                <w:lang w:val="en-US" w:eastAsia="sv-SE"/>
              </w:rPr>
              <w:t xml:space="preserve"> and name</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77808D48"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21F96410" w14:textId="77777777" w:rsidR="00C42393" w:rsidRPr="00A42DB6" w:rsidRDefault="00C42393" w:rsidP="008F2514">
                  <w:pPr>
                    <w:rPr>
                      <w:rFonts w:ascii="Arial" w:eastAsia="Times New Roman" w:hAnsi="Arial" w:cs="Arial"/>
                      <w:sz w:val="24"/>
                      <w:szCs w:val="24"/>
                      <w:lang w:eastAsia="sv-SE"/>
                    </w:rPr>
                  </w:pPr>
                </w:p>
              </w:tc>
            </w:tr>
          </w:tbl>
          <w:p w14:paraId="19B8EA56" w14:textId="77777777" w:rsidR="00C42393" w:rsidRPr="00A42DB6" w:rsidRDefault="00C42393" w:rsidP="008F2514">
            <w:pPr>
              <w:rPr>
                <w:rFonts w:ascii="Arial" w:eastAsia="Times New Roman" w:hAnsi="Arial" w:cs="Arial"/>
                <w:sz w:val="24"/>
                <w:szCs w:val="24"/>
                <w:lang w:eastAsia="sv-SE"/>
              </w:rPr>
            </w:pPr>
          </w:p>
        </w:tc>
      </w:tr>
      <w:tr w:rsidR="00C42393" w:rsidRPr="00A42DB6" w14:paraId="16F3F291"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0D5BD480" w14:textId="77777777" w:rsidR="00C42393" w:rsidRPr="00A42DB6" w:rsidRDefault="00C42393" w:rsidP="008F2514">
            <w:pPr>
              <w:rPr>
                <w:rFonts w:ascii="Arial" w:eastAsia="Times New Roman" w:hAnsi="Arial" w:cs="Arial"/>
                <w:sz w:val="24"/>
                <w:szCs w:val="24"/>
                <w:lang w:eastAsia="sv-SE"/>
              </w:rPr>
            </w:pPr>
          </w:p>
        </w:tc>
      </w:tr>
      <w:tr w:rsidR="00C42393" w:rsidRPr="00A42DB6" w14:paraId="41D92DCB"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27AD63C4" w14:textId="77777777" w:rsidR="00C42393" w:rsidRPr="00A42DB6" w:rsidRDefault="00C42393" w:rsidP="008F2514">
            <w:pPr>
              <w:rPr>
                <w:rFonts w:ascii="Arial" w:eastAsia="Times New Roman" w:hAnsi="Arial" w:cs="Arial"/>
                <w:sz w:val="24"/>
                <w:szCs w:val="24"/>
                <w:lang w:eastAsia="sv-SE"/>
              </w:rPr>
            </w:pPr>
          </w:p>
        </w:tc>
      </w:tr>
      <w:tr w:rsidR="00C42393" w:rsidRPr="00A42DB6" w14:paraId="4933ABFF" w14:textId="77777777" w:rsidTr="008F2514">
        <w:trPr>
          <w:tblCellSpacing w:w="15" w:type="dxa"/>
        </w:trPr>
        <w:tc>
          <w:tcPr>
            <w:tcW w:w="0" w:type="auto"/>
            <w:tcMar>
              <w:top w:w="105" w:type="dxa"/>
              <w:left w:w="20" w:type="dxa"/>
              <w:bottom w:w="20" w:type="dxa"/>
              <w:right w:w="20" w:type="dxa"/>
            </w:tcMar>
            <w:hideMark/>
          </w:tcPr>
          <w:p w14:paraId="43BEAB8C"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Position</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07135DBC"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04C7FBCB" w14:textId="77777777" w:rsidR="00C42393" w:rsidRPr="00A42DB6" w:rsidRDefault="00C42393" w:rsidP="008F2514">
                  <w:pPr>
                    <w:rPr>
                      <w:rFonts w:ascii="Arial" w:eastAsia="Times New Roman" w:hAnsi="Arial" w:cs="Arial"/>
                      <w:sz w:val="24"/>
                      <w:szCs w:val="24"/>
                      <w:lang w:eastAsia="sv-SE"/>
                    </w:rPr>
                  </w:pPr>
                </w:p>
              </w:tc>
            </w:tr>
          </w:tbl>
          <w:p w14:paraId="0CFFB79D" w14:textId="77777777" w:rsidR="00C42393" w:rsidRPr="00A42DB6" w:rsidRDefault="00C42393" w:rsidP="008F2514">
            <w:pPr>
              <w:rPr>
                <w:rFonts w:ascii="Arial" w:eastAsia="Times New Roman" w:hAnsi="Arial" w:cs="Arial"/>
                <w:sz w:val="24"/>
                <w:szCs w:val="24"/>
                <w:lang w:eastAsia="sv-SE"/>
              </w:rPr>
            </w:pPr>
          </w:p>
        </w:tc>
      </w:tr>
      <w:tr w:rsidR="00C42393" w:rsidRPr="00A42DB6" w14:paraId="52D6022A" w14:textId="77777777" w:rsidTr="008F2514">
        <w:trPr>
          <w:tblCellSpacing w:w="15" w:type="dxa"/>
        </w:trPr>
        <w:tc>
          <w:tcPr>
            <w:tcW w:w="0" w:type="auto"/>
            <w:tcMar>
              <w:top w:w="105" w:type="dxa"/>
              <w:left w:w="20" w:type="dxa"/>
              <w:bottom w:w="20" w:type="dxa"/>
              <w:right w:w="20" w:type="dxa"/>
            </w:tcMar>
            <w:hideMark/>
          </w:tcPr>
          <w:p w14:paraId="5E5A24AF" w14:textId="77777777" w:rsidR="00C42393" w:rsidRPr="00A42DB6" w:rsidRDefault="00C42393" w:rsidP="008F2514">
            <w:pPr>
              <w:rPr>
                <w:rFonts w:ascii="Arial" w:eastAsia="Times New Roman" w:hAnsi="Arial" w:cs="Arial"/>
                <w:sz w:val="27"/>
                <w:szCs w:val="27"/>
                <w:lang w:eastAsia="sv-SE"/>
              </w:rPr>
            </w:pPr>
            <w:r>
              <w:rPr>
                <w:rFonts w:ascii="Arial" w:eastAsia="Times New Roman" w:hAnsi="Arial" w:cs="Arial"/>
                <w:color w:val="000000"/>
                <w:sz w:val="27"/>
                <w:szCs w:val="27"/>
                <w:lang w:val="en-US" w:eastAsia="sv-SE"/>
              </w:rPr>
              <w:t>School/Department</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461B5568"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433E3F9D" w14:textId="77777777" w:rsidR="00C42393" w:rsidRPr="00A42DB6" w:rsidRDefault="00C42393" w:rsidP="008F2514">
                  <w:pPr>
                    <w:rPr>
                      <w:rFonts w:ascii="Arial" w:eastAsia="Times New Roman" w:hAnsi="Arial" w:cs="Arial"/>
                      <w:sz w:val="24"/>
                      <w:szCs w:val="24"/>
                      <w:lang w:eastAsia="sv-SE"/>
                    </w:rPr>
                  </w:pPr>
                </w:p>
              </w:tc>
            </w:tr>
          </w:tbl>
          <w:p w14:paraId="21A85BC9" w14:textId="77777777" w:rsidR="00C42393" w:rsidRPr="00A42DB6" w:rsidRDefault="00C42393" w:rsidP="008F2514">
            <w:pPr>
              <w:rPr>
                <w:rFonts w:ascii="Arial" w:eastAsia="Times New Roman" w:hAnsi="Arial" w:cs="Arial"/>
                <w:sz w:val="24"/>
                <w:szCs w:val="24"/>
                <w:lang w:eastAsia="sv-SE"/>
              </w:rPr>
            </w:pPr>
          </w:p>
        </w:tc>
      </w:tr>
    </w:tbl>
    <w:p w14:paraId="6D6F958C" w14:textId="3C8E9E6A" w:rsidR="00081BF9" w:rsidRDefault="00081BF9" w:rsidP="00081BF9">
      <w:pPr>
        <w:outlineLvl w:val="2"/>
        <w:rPr>
          <w:rFonts w:ascii="Arial" w:eastAsia="Times New Roman" w:hAnsi="Arial" w:cs="Arial"/>
          <w:b/>
          <w:bCs/>
          <w:color w:val="000000"/>
          <w:sz w:val="27"/>
          <w:szCs w:val="27"/>
          <w:lang w:eastAsia="sv-SE"/>
        </w:rPr>
      </w:pPr>
    </w:p>
    <w:p w14:paraId="13907644" w14:textId="77777777" w:rsidR="00C42393" w:rsidRPr="00A42DB6" w:rsidRDefault="00C42393" w:rsidP="00081BF9">
      <w:pPr>
        <w:outlineLvl w:val="2"/>
        <w:rPr>
          <w:rFonts w:ascii="Arial" w:eastAsia="Times New Roman" w:hAnsi="Arial" w:cs="Arial"/>
          <w:b/>
          <w:bCs/>
          <w:color w:val="000000"/>
          <w:sz w:val="27"/>
          <w:szCs w:val="27"/>
          <w:lang w:eastAsia="sv-SE"/>
        </w:rPr>
      </w:pPr>
    </w:p>
    <w:tbl>
      <w:tblPr>
        <w:tblW w:w="0" w:type="auto"/>
        <w:tblCellSpacing w:w="15" w:type="dxa"/>
        <w:tblCellMar>
          <w:left w:w="0" w:type="dxa"/>
          <w:right w:w="0" w:type="dxa"/>
        </w:tblCellMar>
        <w:tblLook w:val="04A0" w:firstRow="1" w:lastRow="0" w:firstColumn="1" w:lastColumn="0" w:noHBand="0" w:noVBand="1"/>
      </w:tblPr>
      <w:tblGrid>
        <w:gridCol w:w="2397"/>
        <w:gridCol w:w="3035"/>
        <w:gridCol w:w="3050"/>
      </w:tblGrid>
      <w:tr w:rsidR="00C42393" w:rsidRPr="00A42DB6" w14:paraId="76C301FF" w14:textId="77777777" w:rsidTr="008F2514">
        <w:trPr>
          <w:tblCellSpacing w:w="15" w:type="dxa"/>
        </w:trPr>
        <w:tc>
          <w:tcPr>
            <w:tcW w:w="0" w:type="auto"/>
            <w:tcMar>
              <w:top w:w="105" w:type="dxa"/>
              <w:left w:w="20" w:type="dxa"/>
              <w:bottom w:w="20" w:type="dxa"/>
              <w:right w:w="20" w:type="dxa"/>
            </w:tcMar>
            <w:hideMark/>
          </w:tcPr>
          <w:p w14:paraId="1461A963"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Title</w:t>
            </w:r>
            <w:r>
              <w:rPr>
                <w:rFonts w:ascii="Arial" w:eastAsia="Times New Roman" w:hAnsi="Arial" w:cs="Arial"/>
                <w:color w:val="000000"/>
                <w:sz w:val="27"/>
                <w:szCs w:val="27"/>
                <w:lang w:val="en-US" w:eastAsia="sv-SE"/>
              </w:rPr>
              <w:t xml:space="preserve"> and name</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3BDBB73E"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01ABEE25" w14:textId="77777777" w:rsidR="00C42393" w:rsidRPr="00A42DB6" w:rsidRDefault="00C42393" w:rsidP="008F2514">
                  <w:pPr>
                    <w:rPr>
                      <w:rFonts w:ascii="Arial" w:eastAsia="Times New Roman" w:hAnsi="Arial" w:cs="Arial"/>
                      <w:sz w:val="24"/>
                      <w:szCs w:val="24"/>
                      <w:lang w:eastAsia="sv-SE"/>
                    </w:rPr>
                  </w:pPr>
                </w:p>
              </w:tc>
            </w:tr>
          </w:tbl>
          <w:p w14:paraId="77118908" w14:textId="77777777" w:rsidR="00C42393" w:rsidRPr="00A42DB6" w:rsidRDefault="00C42393" w:rsidP="008F2514">
            <w:pPr>
              <w:rPr>
                <w:rFonts w:ascii="Arial" w:eastAsia="Times New Roman" w:hAnsi="Arial" w:cs="Arial"/>
                <w:sz w:val="24"/>
                <w:szCs w:val="24"/>
                <w:lang w:eastAsia="sv-SE"/>
              </w:rPr>
            </w:pPr>
          </w:p>
        </w:tc>
      </w:tr>
      <w:tr w:rsidR="00C42393" w:rsidRPr="00A42DB6" w14:paraId="0B4B8060"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32308AD9" w14:textId="77777777" w:rsidR="00C42393" w:rsidRPr="00A42DB6" w:rsidRDefault="00C42393" w:rsidP="008F2514">
            <w:pPr>
              <w:rPr>
                <w:rFonts w:ascii="Arial" w:eastAsia="Times New Roman" w:hAnsi="Arial" w:cs="Arial"/>
                <w:sz w:val="24"/>
                <w:szCs w:val="24"/>
                <w:lang w:eastAsia="sv-SE"/>
              </w:rPr>
            </w:pPr>
          </w:p>
        </w:tc>
      </w:tr>
      <w:tr w:rsidR="00C42393" w:rsidRPr="00A42DB6" w14:paraId="1555E85C"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6A8898AC" w14:textId="77777777" w:rsidR="00C42393" w:rsidRPr="00A42DB6" w:rsidRDefault="00C42393" w:rsidP="008F2514">
            <w:pPr>
              <w:rPr>
                <w:rFonts w:ascii="Arial" w:eastAsia="Times New Roman" w:hAnsi="Arial" w:cs="Arial"/>
                <w:sz w:val="24"/>
                <w:szCs w:val="24"/>
                <w:lang w:eastAsia="sv-SE"/>
              </w:rPr>
            </w:pPr>
          </w:p>
        </w:tc>
      </w:tr>
      <w:tr w:rsidR="00C42393" w:rsidRPr="00A42DB6" w14:paraId="49981BD3" w14:textId="77777777" w:rsidTr="008F2514">
        <w:trPr>
          <w:tblCellSpacing w:w="15" w:type="dxa"/>
        </w:trPr>
        <w:tc>
          <w:tcPr>
            <w:tcW w:w="0" w:type="auto"/>
            <w:tcMar>
              <w:top w:w="105" w:type="dxa"/>
              <w:left w:w="20" w:type="dxa"/>
              <w:bottom w:w="20" w:type="dxa"/>
              <w:right w:w="20" w:type="dxa"/>
            </w:tcMar>
            <w:hideMark/>
          </w:tcPr>
          <w:p w14:paraId="1BBFDE27"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Position</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440F589D"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2ABA31A5" w14:textId="77777777" w:rsidR="00C42393" w:rsidRPr="00A42DB6" w:rsidRDefault="00C42393" w:rsidP="008F2514">
                  <w:pPr>
                    <w:rPr>
                      <w:rFonts w:ascii="Arial" w:eastAsia="Times New Roman" w:hAnsi="Arial" w:cs="Arial"/>
                      <w:sz w:val="24"/>
                      <w:szCs w:val="24"/>
                      <w:lang w:eastAsia="sv-SE"/>
                    </w:rPr>
                  </w:pPr>
                </w:p>
              </w:tc>
            </w:tr>
          </w:tbl>
          <w:p w14:paraId="1BC7586D" w14:textId="77777777" w:rsidR="00C42393" w:rsidRPr="00A42DB6" w:rsidRDefault="00C42393" w:rsidP="008F2514">
            <w:pPr>
              <w:rPr>
                <w:rFonts w:ascii="Arial" w:eastAsia="Times New Roman" w:hAnsi="Arial" w:cs="Arial"/>
                <w:sz w:val="24"/>
                <w:szCs w:val="24"/>
                <w:lang w:eastAsia="sv-SE"/>
              </w:rPr>
            </w:pPr>
          </w:p>
        </w:tc>
      </w:tr>
      <w:tr w:rsidR="00C42393" w:rsidRPr="00A42DB6" w14:paraId="00F108FB" w14:textId="77777777" w:rsidTr="008F2514">
        <w:trPr>
          <w:tblCellSpacing w:w="15" w:type="dxa"/>
        </w:trPr>
        <w:tc>
          <w:tcPr>
            <w:tcW w:w="0" w:type="auto"/>
            <w:tcMar>
              <w:top w:w="105" w:type="dxa"/>
              <w:left w:w="20" w:type="dxa"/>
              <w:bottom w:w="20" w:type="dxa"/>
              <w:right w:w="20" w:type="dxa"/>
            </w:tcMar>
            <w:hideMark/>
          </w:tcPr>
          <w:p w14:paraId="6B703967" w14:textId="77777777" w:rsidR="00C42393" w:rsidRPr="00A42DB6" w:rsidRDefault="00C42393" w:rsidP="008F2514">
            <w:pPr>
              <w:rPr>
                <w:rFonts w:ascii="Arial" w:eastAsia="Times New Roman" w:hAnsi="Arial" w:cs="Arial"/>
                <w:sz w:val="27"/>
                <w:szCs w:val="27"/>
                <w:lang w:eastAsia="sv-SE"/>
              </w:rPr>
            </w:pPr>
            <w:r>
              <w:rPr>
                <w:rFonts w:ascii="Arial" w:eastAsia="Times New Roman" w:hAnsi="Arial" w:cs="Arial"/>
                <w:color w:val="000000"/>
                <w:sz w:val="27"/>
                <w:szCs w:val="27"/>
                <w:lang w:val="en-US" w:eastAsia="sv-SE"/>
              </w:rPr>
              <w:t>School/Department</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6710F182"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4B5716C2" w14:textId="77777777" w:rsidR="00C42393" w:rsidRPr="00A42DB6" w:rsidRDefault="00C42393" w:rsidP="008F2514">
                  <w:pPr>
                    <w:rPr>
                      <w:rFonts w:ascii="Arial" w:eastAsia="Times New Roman" w:hAnsi="Arial" w:cs="Arial"/>
                      <w:sz w:val="24"/>
                      <w:szCs w:val="24"/>
                      <w:lang w:eastAsia="sv-SE"/>
                    </w:rPr>
                  </w:pPr>
                </w:p>
              </w:tc>
            </w:tr>
          </w:tbl>
          <w:p w14:paraId="100DEAB0" w14:textId="77777777" w:rsidR="00C42393" w:rsidRPr="00A42DB6" w:rsidRDefault="00C42393" w:rsidP="008F2514">
            <w:pPr>
              <w:rPr>
                <w:rFonts w:ascii="Arial" w:eastAsia="Times New Roman" w:hAnsi="Arial" w:cs="Arial"/>
                <w:sz w:val="24"/>
                <w:szCs w:val="24"/>
                <w:lang w:eastAsia="sv-SE"/>
              </w:rPr>
            </w:pPr>
          </w:p>
        </w:tc>
      </w:tr>
    </w:tbl>
    <w:p w14:paraId="1D94203F" w14:textId="77777777" w:rsidR="00081BF9" w:rsidRDefault="00081BF9" w:rsidP="00081BF9">
      <w:pPr>
        <w:outlineLvl w:val="2"/>
        <w:rPr>
          <w:rFonts w:ascii="Arial" w:eastAsia="Times New Roman" w:hAnsi="Arial" w:cs="Arial"/>
          <w:b/>
          <w:bCs/>
          <w:color w:val="000000"/>
          <w:sz w:val="27"/>
          <w:szCs w:val="27"/>
          <w:lang w:eastAsia="sv-SE"/>
        </w:rPr>
      </w:pPr>
    </w:p>
    <w:p w14:paraId="56A5C243" w14:textId="46601AA1" w:rsidR="00081BF9" w:rsidRDefault="00081BF9" w:rsidP="00081BF9">
      <w:pPr>
        <w:outlineLvl w:val="2"/>
        <w:rPr>
          <w:rFonts w:ascii="Arial" w:eastAsia="Times New Roman" w:hAnsi="Arial" w:cs="Arial"/>
          <w:b/>
          <w:bCs/>
          <w:color w:val="000000"/>
          <w:sz w:val="27"/>
          <w:szCs w:val="27"/>
          <w:lang w:eastAsia="sv-SE"/>
        </w:rPr>
      </w:pPr>
    </w:p>
    <w:tbl>
      <w:tblPr>
        <w:tblW w:w="0" w:type="auto"/>
        <w:tblCellSpacing w:w="15" w:type="dxa"/>
        <w:tblCellMar>
          <w:left w:w="0" w:type="dxa"/>
          <w:right w:w="0" w:type="dxa"/>
        </w:tblCellMar>
        <w:tblLook w:val="04A0" w:firstRow="1" w:lastRow="0" w:firstColumn="1" w:lastColumn="0" w:noHBand="0" w:noVBand="1"/>
      </w:tblPr>
      <w:tblGrid>
        <w:gridCol w:w="2397"/>
        <w:gridCol w:w="3035"/>
        <w:gridCol w:w="3050"/>
      </w:tblGrid>
      <w:tr w:rsidR="00C42393" w:rsidRPr="00A42DB6" w14:paraId="10CFDEB6" w14:textId="77777777" w:rsidTr="008F2514">
        <w:trPr>
          <w:tblCellSpacing w:w="15" w:type="dxa"/>
        </w:trPr>
        <w:tc>
          <w:tcPr>
            <w:tcW w:w="0" w:type="auto"/>
            <w:tcMar>
              <w:top w:w="105" w:type="dxa"/>
              <w:left w:w="20" w:type="dxa"/>
              <w:bottom w:w="20" w:type="dxa"/>
              <w:right w:w="20" w:type="dxa"/>
            </w:tcMar>
            <w:hideMark/>
          </w:tcPr>
          <w:p w14:paraId="2905C32E"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Title</w:t>
            </w:r>
            <w:r>
              <w:rPr>
                <w:rFonts w:ascii="Arial" w:eastAsia="Times New Roman" w:hAnsi="Arial" w:cs="Arial"/>
                <w:color w:val="000000"/>
                <w:sz w:val="27"/>
                <w:szCs w:val="27"/>
                <w:lang w:val="en-US" w:eastAsia="sv-SE"/>
              </w:rPr>
              <w:t xml:space="preserve"> and name</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513048B7"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5D1D897C" w14:textId="77777777" w:rsidR="00C42393" w:rsidRPr="00A42DB6" w:rsidRDefault="00C42393" w:rsidP="008F2514">
                  <w:pPr>
                    <w:rPr>
                      <w:rFonts w:ascii="Arial" w:eastAsia="Times New Roman" w:hAnsi="Arial" w:cs="Arial"/>
                      <w:sz w:val="24"/>
                      <w:szCs w:val="24"/>
                      <w:lang w:eastAsia="sv-SE"/>
                    </w:rPr>
                  </w:pPr>
                </w:p>
              </w:tc>
            </w:tr>
          </w:tbl>
          <w:p w14:paraId="4462792F" w14:textId="77777777" w:rsidR="00C42393" w:rsidRPr="00A42DB6" w:rsidRDefault="00C42393" w:rsidP="008F2514">
            <w:pPr>
              <w:rPr>
                <w:rFonts w:ascii="Arial" w:eastAsia="Times New Roman" w:hAnsi="Arial" w:cs="Arial"/>
                <w:sz w:val="24"/>
                <w:szCs w:val="24"/>
                <w:lang w:eastAsia="sv-SE"/>
              </w:rPr>
            </w:pPr>
          </w:p>
        </w:tc>
      </w:tr>
      <w:tr w:rsidR="00C42393" w:rsidRPr="00A42DB6" w14:paraId="3618E09B"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119FAF68" w14:textId="77777777" w:rsidR="00C42393" w:rsidRPr="00A42DB6" w:rsidRDefault="00C42393" w:rsidP="008F2514">
            <w:pPr>
              <w:rPr>
                <w:rFonts w:ascii="Arial" w:eastAsia="Times New Roman" w:hAnsi="Arial" w:cs="Arial"/>
                <w:sz w:val="24"/>
                <w:szCs w:val="24"/>
                <w:lang w:eastAsia="sv-SE"/>
              </w:rPr>
            </w:pPr>
          </w:p>
        </w:tc>
      </w:tr>
      <w:tr w:rsidR="00C42393" w:rsidRPr="00A42DB6" w14:paraId="4528345A"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736D5A25" w14:textId="77777777" w:rsidR="00C42393" w:rsidRPr="00A42DB6" w:rsidRDefault="00C42393" w:rsidP="008F2514">
            <w:pPr>
              <w:rPr>
                <w:rFonts w:ascii="Arial" w:eastAsia="Times New Roman" w:hAnsi="Arial" w:cs="Arial"/>
                <w:sz w:val="24"/>
                <w:szCs w:val="24"/>
                <w:lang w:eastAsia="sv-SE"/>
              </w:rPr>
            </w:pPr>
          </w:p>
        </w:tc>
      </w:tr>
      <w:tr w:rsidR="00C42393" w:rsidRPr="00A42DB6" w14:paraId="3120A1BB" w14:textId="77777777" w:rsidTr="008F2514">
        <w:trPr>
          <w:tblCellSpacing w:w="15" w:type="dxa"/>
        </w:trPr>
        <w:tc>
          <w:tcPr>
            <w:tcW w:w="0" w:type="auto"/>
            <w:tcMar>
              <w:top w:w="105" w:type="dxa"/>
              <w:left w:w="20" w:type="dxa"/>
              <w:bottom w:w="20" w:type="dxa"/>
              <w:right w:w="20" w:type="dxa"/>
            </w:tcMar>
            <w:hideMark/>
          </w:tcPr>
          <w:p w14:paraId="326D44BA"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Position</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006DE893"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24F259DB" w14:textId="77777777" w:rsidR="00C42393" w:rsidRPr="00A42DB6" w:rsidRDefault="00C42393" w:rsidP="008F2514">
                  <w:pPr>
                    <w:rPr>
                      <w:rFonts w:ascii="Arial" w:eastAsia="Times New Roman" w:hAnsi="Arial" w:cs="Arial"/>
                      <w:sz w:val="24"/>
                      <w:szCs w:val="24"/>
                      <w:lang w:eastAsia="sv-SE"/>
                    </w:rPr>
                  </w:pPr>
                </w:p>
              </w:tc>
            </w:tr>
          </w:tbl>
          <w:p w14:paraId="138003DB" w14:textId="77777777" w:rsidR="00C42393" w:rsidRPr="00A42DB6" w:rsidRDefault="00C42393" w:rsidP="008F2514">
            <w:pPr>
              <w:rPr>
                <w:rFonts w:ascii="Arial" w:eastAsia="Times New Roman" w:hAnsi="Arial" w:cs="Arial"/>
                <w:sz w:val="24"/>
                <w:szCs w:val="24"/>
                <w:lang w:eastAsia="sv-SE"/>
              </w:rPr>
            </w:pPr>
          </w:p>
        </w:tc>
      </w:tr>
      <w:tr w:rsidR="00C42393" w:rsidRPr="00A42DB6" w14:paraId="51313A50" w14:textId="77777777" w:rsidTr="008F2514">
        <w:trPr>
          <w:tblCellSpacing w:w="15" w:type="dxa"/>
        </w:trPr>
        <w:tc>
          <w:tcPr>
            <w:tcW w:w="0" w:type="auto"/>
            <w:tcMar>
              <w:top w:w="105" w:type="dxa"/>
              <w:left w:w="20" w:type="dxa"/>
              <w:bottom w:w="20" w:type="dxa"/>
              <w:right w:w="20" w:type="dxa"/>
            </w:tcMar>
            <w:hideMark/>
          </w:tcPr>
          <w:p w14:paraId="4BE9589D" w14:textId="77777777" w:rsidR="00C42393" w:rsidRPr="00A42DB6" w:rsidRDefault="00C42393" w:rsidP="008F2514">
            <w:pPr>
              <w:rPr>
                <w:rFonts w:ascii="Arial" w:eastAsia="Times New Roman" w:hAnsi="Arial" w:cs="Arial"/>
                <w:sz w:val="27"/>
                <w:szCs w:val="27"/>
                <w:lang w:eastAsia="sv-SE"/>
              </w:rPr>
            </w:pPr>
            <w:r>
              <w:rPr>
                <w:rFonts w:ascii="Arial" w:eastAsia="Times New Roman" w:hAnsi="Arial" w:cs="Arial"/>
                <w:color w:val="000000"/>
                <w:sz w:val="27"/>
                <w:szCs w:val="27"/>
                <w:lang w:val="en-US" w:eastAsia="sv-SE"/>
              </w:rPr>
              <w:t>School/Department</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67029D70"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51F960C7" w14:textId="77777777" w:rsidR="00C42393" w:rsidRPr="00A42DB6" w:rsidRDefault="00C42393" w:rsidP="008F2514">
                  <w:pPr>
                    <w:rPr>
                      <w:rFonts w:ascii="Arial" w:eastAsia="Times New Roman" w:hAnsi="Arial" w:cs="Arial"/>
                      <w:sz w:val="24"/>
                      <w:szCs w:val="24"/>
                      <w:lang w:eastAsia="sv-SE"/>
                    </w:rPr>
                  </w:pPr>
                </w:p>
              </w:tc>
            </w:tr>
          </w:tbl>
          <w:p w14:paraId="6A5EC826" w14:textId="77777777" w:rsidR="00C42393" w:rsidRPr="00A42DB6" w:rsidRDefault="00C42393" w:rsidP="008F2514">
            <w:pPr>
              <w:rPr>
                <w:rFonts w:ascii="Arial" w:eastAsia="Times New Roman" w:hAnsi="Arial" w:cs="Arial"/>
                <w:sz w:val="24"/>
                <w:szCs w:val="24"/>
                <w:lang w:eastAsia="sv-SE"/>
              </w:rPr>
            </w:pPr>
          </w:p>
        </w:tc>
      </w:tr>
    </w:tbl>
    <w:p w14:paraId="550F22EE" w14:textId="77777777" w:rsidR="00C42393" w:rsidRPr="00A42DB6" w:rsidRDefault="00C42393" w:rsidP="00081BF9">
      <w:pPr>
        <w:outlineLvl w:val="2"/>
        <w:rPr>
          <w:rFonts w:ascii="Arial" w:eastAsia="Times New Roman" w:hAnsi="Arial" w:cs="Arial"/>
          <w:b/>
          <w:bCs/>
          <w:color w:val="000000"/>
          <w:sz w:val="27"/>
          <w:szCs w:val="27"/>
          <w:lang w:eastAsia="sv-SE"/>
        </w:rPr>
      </w:pPr>
    </w:p>
    <w:p w14:paraId="7A0DD0B9" w14:textId="77777777" w:rsidR="00081BF9" w:rsidRPr="00453EAE" w:rsidRDefault="00081BF9" w:rsidP="00081BF9">
      <w:pPr>
        <w:outlineLvl w:val="2"/>
        <w:rPr>
          <w:rFonts w:ascii="Arial" w:eastAsia="Times New Roman" w:hAnsi="Arial" w:cs="Arial"/>
          <w:b/>
          <w:bCs/>
          <w:color w:val="000000"/>
          <w:sz w:val="27"/>
          <w:szCs w:val="27"/>
          <w:lang w:eastAsia="sv-SE"/>
        </w:rPr>
      </w:pPr>
      <w:r w:rsidRPr="00A42DB6">
        <w:rPr>
          <w:rFonts w:ascii="Arial" w:eastAsia="Times New Roman" w:hAnsi="Arial" w:cs="Arial"/>
          <w:b/>
          <w:bCs/>
          <w:color w:val="000000"/>
          <w:sz w:val="27"/>
          <w:szCs w:val="27"/>
          <w:lang w:eastAsia="sv-SE"/>
        </w:rPr>
        <w:t> </w:t>
      </w:r>
    </w:p>
    <w:p w14:paraId="10DB4537" w14:textId="7F0D394C" w:rsidR="00A42DB6" w:rsidRPr="00A42DB6" w:rsidRDefault="00A42DB6" w:rsidP="00A42DB6">
      <w:pPr>
        <w:outlineLvl w:val="2"/>
        <w:rPr>
          <w:rFonts w:ascii="Arial" w:eastAsia="Times New Roman" w:hAnsi="Arial" w:cs="Arial"/>
          <w:b/>
          <w:bCs/>
          <w:color w:val="000000"/>
          <w:sz w:val="27"/>
          <w:szCs w:val="27"/>
          <w:lang w:val="en-US" w:eastAsia="sv-SE"/>
        </w:rPr>
      </w:pPr>
    </w:p>
    <w:p w14:paraId="6C357C46" w14:textId="77777777" w:rsidR="00A42DB6" w:rsidRPr="00A42DB6" w:rsidRDefault="00A42DB6" w:rsidP="00A42DB6">
      <w:pPr>
        <w:textAlignment w:val="top"/>
        <w:rPr>
          <w:rFonts w:ascii="Arial" w:eastAsia="Times New Roman" w:hAnsi="Arial" w:cs="Arial"/>
          <w:color w:val="000000"/>
          <w:sz w:val="24"/>
          <w:szCs w:val="24"/>
          <w:lang w:eastAsia="sv-SE"/>
        </w:rPr>
      </w:pPr>
      <w:r w:rsidRPr="00A42DB6">
        <w:rPr>
          <w:rFonts w:ascii="Arial" w:eastAsia="Times New Roman" w:hAnsi="Arial" w:cs="Arial"/>
          <w:color w:val="000000"/>
          <w:sz w:val="24"/>
          <w:szCs w:val="24"/>
          <w:lang w:val="en-US" w:eastAsia="sv-SE"/>
        </w:rPr>
        <w:t>.</w:t>
      </w:r>
    </w:p>
    <w:p w14:paraId="0D1436FA" w14:textId="34F7A7C2" w:rsidR="00C42393" w:rsidRPr="00A42DB6" w:rsidRDefault="00C42393" w:rsidP="00C42393">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 xml:space="preserve">Please provide details of </w:t>
      </w:r>
      <w:r>
        <w:rPr>
          <w:rFonts w:ascii="Arial" w:eastAsia="Times New Roman" w:hAnsi="Arial" w:cs="Arial"/>
          <w:b/>
          <w:bCs/>
          <w:color w:val="000000"/>
          <w:sz w:val="27"/>
          <w:szCs w:val="27"/>
          <w:lang w:val="en-US" w:eastAsia="sv-SE"/>
        </w:rPr>
        <w:t>KTH</w:t>
      </w:r>
      <w:r w:rsidRPr="00A42DB6">
        <w:rPr>
          <w:rFonts w:ascii="Arial" w:eastAsia="Times New Roman" w:hAnsi="Arial" w:cs="Arial"/>
          <w:b/>
          <w:bCs/>
          <w:color w:val="000000"/>
          <w:sz w:val="27"/>
          <w:szCs w:val="27"/>
          <w:lang w:val="en-US" w:eastAsia="sv-SE"/>
        </w:rPr>
        <w:t xml:space="preserve"> researchers involved in the project.</w:t>
      </w:r>
      <w:r w:rsidRPr="00A42DB6">
        <w:rPr>
          <w:rFonts w:ascii="Arial" w:eastAsia="Times New Roman" w:hAnsi="Arial" w:cs="Arial"/>
          <w:b/>
          <w:bCs/>
          <w:color w:val="000000"/>
          <w:sz w:val="27"/>
          <w:szCs w:val="27"/>
          <w:lang w:val="en-US" w:eastAsia="sv-SE"/>
        </w:rPr>
        <w:br/>
      </w:r>
    </w:p>
    <w:tbl>
      <w:tblPr>
        <w:tblW w:w="0" w:type="auto"/>
        <w:tblCellSpacing w:w="15" w:type="dxa"/>
        <w:tblCellMar>
          <w:left w:w="0" w:type="dxa"/>
          <w:right w:w="0" w:type="dxa"/>
        </w:tblCellMar>
        <w:tblLook w:val="04A0" w:firstRow="1" w:lastRow="0" w:firstColumn="1" w:lastColumn="0" w:noHBand="0" w:noVBand="1"/>
      </w:tblPr>
      <w:tblGrid>
        <w:gridCol w:w="2397"/>
        <w:gridCol w:w="3035"/>
        <w:gridCol w:w="3050"/>
      </w:tblGrid>
      <w:tr w:rsidR="00C42393" w:rsidRPr="00A42DB6" w14:paraId="1184C5BB" w14:textId="77777777" w:rsidTr="008F2514">
        <w:trPr>
          <w:tblCellSpacing w:w="15" w:type="dxa"/>
        </w:trPr>
        <w:tc>
          <w:tcPr>
            <w:tcW w:w="0" w:type="auto"/>
            <w:tcMar>
              <w:top w:w="105" w:type="dxa"/>
              <w:left w:w="20" w:type="dxa"/>
              <w:bottom w:w="20" w:type="dxa"/>
              <w:right w:w="20" w:type="dxa"/>
            </w:tcMar>
            <w:hideMark/>
          </w:tcPr>
          <w:p w14:paraId="5B8DBF27"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Title</w:t>
            </w:r>
            <w:r>
              <w:rPr>
                <w:rFonts w:ascii="Arial" w:eastAsia="Times New Roman" w:hAnsi="Arial" w:cs="Arial"/>
                <w:color w:val="000000"/>
                <w:sz w:val="27"/>
                <w:szCs w:val="27"/>
                <w:lang w:val="en-US" w:eastAsia="sv-SE"/>
              </w:rPr>
              <w:t xml:space="preserve"> and name</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442C75E3"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67EB2D0F" w14:textId="77777777" w:rsidR="00C42393" w:rsidRPr="00A42DB6" w:rsidRDefault="00C42393" w:rsidP="008F2514">
                  <w:pPr>
                    <w:rPr>
                      <w:rFonts w:ascii="Arial" w:eastAsia="Times New Roman" w:hAnsi="Arial" w:cs="Arial"/>
                      <w:sz w:val="24"/>
                      <w:szCs w:val="24"/>
                      <w:lang w:eastAsia="sv-SE"/>
                    </w:rPr>
                  </w:pPr>
                </w:p>
              </w:tc>
            </w:tr>
          </w:tbl>
          <w:p w14:paraId="78B34C58" w14:textId="77777777" w:rsidR="00C42393" w:rsidRPr="00A42DB6" w:rsidRDefault="00C42393" w:rsidP="008F2514">
            <w:pPr>
              <w:rPr>
                <w:rFonts w:ascii="Arial" w:eastAsia="Times New Roman" w:hAnsi="Arial" w:cs="Arial"/>
                <w:sz w:val="24"/>
                <w:szCs w:val="24"/>
                <w:lang w:eastAsia="sv-SE"/>
              </w:rPr>
            </w:pPr>
          </w:p>
        </w:tc>
      </w:tr>
      <w:tr w:rsidR="00C42393" w:rsidRPr="00A42DB6" w14:paraId="4704A4B2"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2DA250DB" w14:textId="77777777" w:rsidR="00C42393" w:rsidRPr="00A42DB6" w:rsidRDefault="00C42393" w:rsidP="008F2514">
            <w:pPr>
              <w:rPr>
                <w:rFonts w:ascii="Arial" w:eastAsia="Times New Roman" w:hAnsi="Arial" w:cs="Arial"/>
                <w:sz w:val="24"/>
                <w:szCs w:val="24"/>
                <w:lang w:eastAsia="sv-SE"/>
              </w:rPr>
            </w:pPr>
          </w:p>
        </w:tc>
      </w:tr>
      <w:tr w:rsidR="00C42393" w:rsidRPr="00A42DB6" w14:paraId="60A8A916"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182F10EA" w14:textId="77777777" w:rsidR="00C42393" w:rsidRPr="00A42DB6" w:rsidRDefault="00C42393" w:rsidP="008F2514">
            <w:pPr>
              <w:rPr>
                <w:rFonts w:ascii="Arial" w:eastAsia="Times New Roman" w:hAnsi="Arial" w:cs="Arial"/>
                <w:sz w:val="24"/>
                <w:szCs w:val="24"/>
                <w:lang w:eastAsia="sv-SE"/>
              </w:rPr>
            </w:pPr>
          </w:p>
        </w:tc>
      </w:tr>
      <w:tr w:rsidR="00C42393" w:rsidRPr="00A42DB6" w14:paraId="549A5B12" w14:textId="77777777" w:rsidTr="008F2514">
        <w:trPr>
          <w:tblCellSpacing w:w="15" w:type="dxa"/>
        </w:trPr>
        <w:tc>
          <w:tcPr>
            <w:tcW w:w="0" w:type="auto"/>
            <w:tcMar>
              <w:top w:w="105" w:type="dxa"/>
              <w:left w:w="20" w:type="dxa"/>
              <w:bottom w:w="20" w:type="dxa"/>
              <w:right w:w="20" w:type="dxa"/>
            </w:tcMar>
            <w:hideMark/>
          </w:tcPr>
          <w:p w14:paraId="416BA728"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Position</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2AA729C9"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59F86E2A" w14:textId="77777777" w:rsidR="00C42393" w:rsidRPr="00A42DB6" w:rsidRDefault="00C42393" w:rsidP="008F2514">
                  <w:pPr>
                    <w:rPr>
                      <w:rFonts w:ascii="Arial" w:eastAsia="Times New Roman" w:hAnsi="Arial" w:cs="Arial"/>
                      <w:sz w:val="24"/>
                      <w:szCs w:val="24"/>
                      <w:lang w:eastAsia="sv-SE"/>
                    </w:rPr>
                  </w:pPr>
                </w:p>
              </w:tc>
            </w:tr>
          </w:tbl>
          <w:p w14:paraId="69FAC667" w14:textId="77777777" w:rsidR="00C42393" w:rsidRPr="00A42DB6" w:rsidRDefault="00C42393" w:rsidP="008F2514">
            <w:pPr>
              <w:rPr>
                <w:rFonts w:ascii="Arial" w:eastAsia="Times New Roman" w:hAnsi="Arial" w:cs="Arial"/>
                <w:sz w:val="24"/>
                <w:szCs w:val="24"/>
                <w:lang w:eastAsia="sv-SE"/>
              </w:rPr>
            </w:pPr>
          </w:p>
        </w:tc>
      </w:tr>
      <w:tr w:rsidR="00C42393" w:rsidRPr="00A42DB6" w14:paraId="70828262" w14:textId="77777777" w:rsidTr="008F2514">
        <w:trPr>
          <w:tblCellSpacing w:w="15" w:type="dxa"/>
        </w:trPr>
        <w:tc>
          <w:tcPr>
            <w:tcW w:w="0" w:type="auto"/>
            <w:tcMar>
              <w:top w:w="105" w:type="dxa"/>
              <w:left w:w="20" w:type="dxa"/>
              <w:bottom w:w="20" w:type="dxa"/>
              <w:right w:w="20" w:type="dxa"/>
            </w:tcMar>
            <w:hideMark/>
          </w:tcPr>
          <w:p w14:paraId="40A4B2D5" w14:textId="77777777" w:rsidR="00C42393" w:rsidRPr="00A42DB6" w:rsidRDefault="00C42393" w:rsidP="008F2514">
            <w:pPr>
              <w:rPr>
                <w:rFonts w:ascii="Arial" w:eastAsia="Times New Roman" w:hAnsi="Arial" w:cs="Arial"/>
                <w:sz w:val="27"/>
                <w:szCs w:val="27"/>
                <w:lang w:eastAsia="sv-SE"/>
              </w:rPr>
            </w:pPr>
            <w:r>
              <w:rPr>
                <w:rFonts w:ascii="Arial" w:eastAsia="Times New Roman" w:hAnsi="Arial" w:cs="Arial"/>
                <w:color w:val="000000"/>
                <w:sz w:val="27"/>
                <w:szCs w:val="27"/>
                <w:lang w:val="en-US" w:eastAsia="sv-SE"/>
              </w:rPr>
              <w:t>School/Department</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443FA0D0"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096D616F" w14:textId="77777777" w:rsidR="00C42393" w:rsidRPr="00A42DB6" w:rsidRDefault="00C42393" w:rsidP="008F2514">
                  <w:pPr>
                    <w:rPr>
                      <w:rFonts w:ascii="Arial" w:eastAsia="Times New Roman" w:hAnsi="Arial" w:cs="Arial"/>
                      <w:sz w:val="24"/>
                      <w:szCs w:val="24"/>
                      <w:lang w:eastAsia="sv-SE"/>
                    </w:rPr>
                  </w:pPr>
                </w:p>
              </w:tc>
            </w:tr>
          </w:tbl>
          <w:p w14:paraId="58091BF6" w14:textId="77777777" w:rsidR="00C42393" w:rsidRPr="00A42DB6" w:rsidRDefault="00C42393" w:rsidP="008F2514">
            <w:pPr>
              <w:rPr>
                <w:rFonts w:ascii="Arial" w:eastAsia="Times New Roman" w:hAnsi="Arial" w:cs="Arial"/>
                <w:sz w:val="24"/>
                <w:szCs w:val="24"/>
                <w:lang w:eastAsia="sv-SE"/>
              </w:rPr>
            </w:pPr>
          </w:p>
        </w:tc>
      </w:tr>
    </w:tbl>
    <w:p w14:paraId="59D0D785" w14:textId="77777777" w:rsidR="00C42393" w:rsidRDefault="00C42393" w:rsidP="00C42393">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 </w:t>
      </w:r>
    </w:p>
    <w:p w14:paraId="3BE8F524" w14:textId="77777777" w:rsidR="00C42393" w:rsidRPr="00A42DB6" w:rsidRDefault="00C42393" w:rsidP="00C42393">
      <w:pPr>
        <w:outlineLvl w:val="2"/>
        <w:rPr>
          <w:rFonts w:ascii="Arial" w:eastAsia="Times New Roman" w:hAnsi="Arial" w:cs="Arial"/>
          <w:b/>
          <w:bCs/>
          <w:color w:val="000000"/>
          <w:sz w:val="27"/>
          <w:szCs w:val="27"/>
          <w:lang w:eastAsia="sv-SE"/>
        </w:rPr>
      </w:pPr>
    </w:p>
    <w:tbl>
      <w:tblPr>
        <w:tblW w:w="0" w:type="auto"/>
        <w:tblCellSpacing w:w="15" w:type="dxa"/>
        <w:tblCellMar>
          <w:left w:w="0" w:type="dxa"/>
          <w:right w:w="0" w:type="dxa"/>
        </w:tblCellMar>
        <w:tblLook w:val="04A0" w:firstRow="1" w:lastRow="0" w:firstColumn="1" w:lastColumn="0" w:noHBand="0" w:noVBand="1"/>
      </w:tblPr>
      <w:tblGrid>
        <w:gridCol w:w="2397"/>
        <w:gridCol w:w="3035"/>
        <w:gridCol w:w="3050"/>
      </w:tblGrid>
      <w:tr w:rsidR="00C42393" w:rsidRPr="00A42DB6" w14:paraId="361FA458" w14:textId="77777777" w:rsidTr="008F2514">
        <w:trPr>
          <w:tblCellSpacing w:w="15" w:type="dxa"/>
        </w:trPr>
        <w:tc>
          <w:tcPr>
            <w:tcW w:w="0" w:type="auto"/>
            <w:tcMar>
              <w:top w:w="105" w:type="dxa"/>
              <w:left w:w="20" w:type="dxa"/>
              <w:bottom w:w="20" w:type="dxa"/>
              <w:right w:w="20" w:type="dxa"/>
            </w:tcMar>
            <w:hideMark/>
          </w:tcPr>
          <w:p w14:paraId="73112829"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Title</w:t>
            </w:r>
            <w:r>
              <w:rPr>
                <w:rFonts w:ascii="Arial" w:eastAsia="Times New Roman" w:hAnsi="Arial" w:cs="Arial"/>
                <w:color w:val="000000"/>
                <w:sz w:val="27"/>
                <w:szCs w:val="27"/>
                <w:lang w:val="en-US" w:eastAsia="sv-SE"/>
              </w:rPr>
              <w:t xml:space="preserve"> and name</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24B41C1F"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743EB509" w14:textId="77777777" w:rsidR="00C42393" w:rsidRPr="00A42DB6" w:rsidRDefault="00C42393" w:rsidP="008F2514">
                  <w:pPr>
                    <w:rPr>
                      <w:rFonts w:ascii="Arial" w:eastAsia="Times New Roman" w:hAnsi="Arial" w:cs="Arial"/>
                      <w:sz w:val="24"/>
                      <w:szCs w:val="24"/>
                      <w:lang w:eastAsia="sv-SE"/>
                    </w:rPr>
                  </w:pPr>
                </w:p>
              </w:tc>
            </w:tr>
          </w:tbl>
          <w:p w14:paraId="2CA7A2DC" w14:textId="77777777" w:rsidR="00C42393" w:rsidRPr="00A42DB6" w:rsidRDefault="00C42393" w:rsidP="008F2514">
            <w:pPr>
              <w:rPr>
                <w:rFonts w:ascii="Arial" w:eastAsia="Times New Roman" w:hAnsi="Arial" w:cs="Arial"/>
                <w:sz w:val="24"/>
                <w:szCs w:val="24"/>
                <w:lang w:eastAsia="sv-SE"/>
              </w:rPr>
            </w:pPr>
          </w:p>
        </w:tc>
      </w:tr>
      <w:tr w:rsidR="00C42393" w:rsidRPr="00A42DB6" w14:paraId="06C36CCF"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76F09650" w14:textId="77777777" w:rsidR="00C42393" w:rsidRPr="00A42DB6" w:rsidRDefault="00C42393" w:rsidP="008F2514">
            <w:pPr>
              <w:rPr>
                <w:rFonts w:ascii="Arial" w:eastAsia="Times New Roman" w:hAnsi="Arial" w:cs="Arial"/>
                <w:sz w:val="24"/>
                <w:szCs w:val="24"/>
                <w:lang w:eastAsia="sv-SE"/>
              </w:rPr>
            </w:pPr>
          </w:p>
        </w:tc>
      </w:tr>
      <w:tr w:rsidR="00C42393" w:rsidRPr="00A42DB6" w14:paraId="1FFD741C"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1231EA7D" w14:textId="77777777" w:rsidR="00C42393" w:rsidRPr="00A42DB6" w:rsidRDefault="00C42393" w:rsidP="008F2514">
            <w:pPr>
              <w:rPr>
                <w:rFonts w:ascii="Arial" w:eastAsia="Times New Roman" w:hAnsi="Arial" w:cs="Arial"/>
                <w:sz w:val="24"/>
                <w:szCs w:val="24"/>
                <w:lang w:eastAsia="sv-SE"/>
              </w:rPr>
            </w:pPr>
          </w:p>
        </w:tc>
      </w:tr>
      <w:tr w:rsidR="00C42393" w:rsidRPr="00A42DB6" w14:paraId="205B6823" w14:textId="77777777" w:rsidTr="008F2514">
        <w:trPr>
          <w:tblCellSpacing w:w="15" w:type="dxa"/>
        </w:trPr>
        <w:tc>
          <w:tcPr>
            <w:tcW w:w="0" w:type="auto"/>
            <w:tcMar>
              <w:top w:w="105" w:type="dxa"/>
              <w:left w:w="20" w:type="dxa"/>
              <w:bottom w:w="20" w:type="dxa"/>
              <w:right w:w="20" w:type="dxa"/>
            </w:tcMar>
            <w:hideMark/>
          </w:tcPr>
          <w:p w14:paraId="595C2093"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Position</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333C40C1"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3E5A8F67" w14:textId="77777777" w:rsidR="00C42393" w:rsidRPr="00A42DB6" w:rsidRDefault="00C42393" w:rsidP="008F2514">
                  <w:pPr>
                    <w:rPr>
                      <w:rFonts w:ascii="Arial" w:eastAsia="Times New Roman" w:hAnsi="Arial" w:cs="Arial"/>
                      <w:sz w:val="24"/>
                      <w:szCs w:val="24"/>
                      <w:lang w:eastAsia="sv-SE"/>
                    </w:rPr>
                  </w:pPr>
                </w:p>
              </w:tc>
            </w:tr>
          </w:tbl>
          <w:p w14:paraId="298CF9E4" w14:textId="77777777" w:rsidR="00C42393" w:rsidRPr="00A42DB6" w:rsidRDefault="00C42393" w:rsidP="008F2514">
            <w:pPr>
              <w:rPr>
                <w:rFonts w:ascii="Arial" w:eastAsia="Times New Roman" w:hAnsi="Arial" w:cs="Arial"/>
                <w:sz w:val="24"/>
                <w:szCs w:val="24"/>
                <w:lang w:eastAsia="sv-SE"/>
              </w:rPr>
            </w:pPr>
          </w:p>
        </w:tc>
      </w:tr>
      <w:tr w:rsidR="00C42393" w:rsidRPr="00A42DB6" w14:paraId="5D6C6E18" w14:textId="77777777" w:rsidTr="008F2514">
        <w:trPr>
          <w:tblCellSpacing w:w="15" w:type="dxa"/>
        </w:trPr>
        <w:tc>
          <w:tcPr>
            <w:tcW w:w="0" w:type="auto"/>
            <w:tcMar>
              <w:top w:w="105" w:type="dxa"/>
              <w:left w:w="20" w:type="dxa"/>
              <w:bottom w:w="20" w:type="dxa"/>
              <w:right w:w="20" w:type="dxa"/>
            </w:tcMar>
            <w:hideMark/>
          </w:tcPr>
          <w:p w14:paraId="6DB6C50D" w14:textId="77777777" w:rsidR="00C42393" w:rsidRPr="00A42DB6" w:rsidRDefault="00C42393" w:rsidP="008F2514">
            <w:pPr>
              <w:rPr>
                <w:rFonts w:ascii="Arial" w:eastAsia="Times New Roman" w:hAnsi="Arial" w:cs="Arial"/>
                <w:sz w:val="27"/>
                <w:szCs w:val="27"/>
                <w:lang w:eastAsia="sv-SE"/>
              </w:rPr>
            </w:pPr>
            <w:r>
              <w:rPr>
                <w:rFonts w:ascii="Arial" w:eastAsia="Times New Roman" w:hAnsi="Arial" w:cs="Arial"/>
                <w:color w:val="000000"/>
                <w:sz w:val="27"/>
                <w:szCs w:val="27"/>
                <w:lang w:val="en-US" w:eastAsia="sv-SE"/>
              </w:rPr>
              <w:t>School/Department</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3733E492"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17B288B9" w14:textId="77777777" w:rsidR="00C42393" w:rsidRPr="00A42DB6" w:rsidRDefault="00C42393" w:rsidP="008F2514">
                  <w:pPr>
                    <w:rPr>
                      <w:rFonts w:ascii="Arial" w:eastAsia="Times New Roman" w:hAnsi="Arial" w:cs="Arial"/>
                      <w:sz w:val="24"/>
                      <w:szCs w:val="24"/>
                      <w:lang w:eastAsia="sv-SE"/>
                    </w:rPr>
                  </w:pPr>
                </w:p>
              </w:tc>
            </w:tr>
          </w:tbl>
          <w:p w14:paraId="5CD473D4" w14:textId="77777777" w:rsidR="00C42393" w:rsidRPr="00A42DB6" w:rsidRDefault="00C42393" w:rsidP="008F2514">
            <w:pPr>
              <w:rPr>
                <w:rFonts w:ascii="Arial" w:eastAsia="Times New Roman" w:hAnsi="Arial" w:cs="Arial"/>
                <w:sz w:val="24"/>
                <w:szCs w:val="24"/>
                <w:lang w:eastAsia="sv-SE"/>
              </w:rPr>
            </w:pPr>
          </w:p>
        </w:tc>
      </w:tr>
    </w:tbl>
    <w:p w14:paraId="23C88602" w14:textId="77777777" w:rsidR="00C42393" w:rsidRDefault="00C42393" w:rsidP="00C42393">
      <w:pPr>
        <w:outlineLvl w:val="2"/>
        <w:rPr>
          <w:rFonts w:ascii="Arial" w:eastAsia="Times New Roman" w:hAnsi="Arial" w:cs="Arial"/>
          <w:b/>
          <w:bCs/>
          <w:color w:val="000000"/>
          <w:sz w:val="27"/>
          <w:szCs w:val="27"/>
          <w:lang w:eastAsia="sv-SE"/>
        </w:rPr>
      </w:pPr>
    </w:p>
    <w:p w14:paraId="5EC9B4CB" w14:textId="77777777" w:rsidR="00C42393" w:rsidRPr="00A42DB6" w:rsidRDefault="00C42393" w:rsidP="00C42393">
      <w:pPr>
        <w:outlineLvl w:val="2"/>
        <w:rPr>
          <w:rFonts w:ascii="Arial" w:eastAsia="Times New Roman" w:hAnsi="Arial" w:cs="Arial"/>
          <w:b/>
          <w:bCs/>
          <w:color w:val="000000"/>
          <w:sz w:val="27"/>
          <w:szCs w:val="27"/>
          <w:lang w:eastAsia="sv-SE"/>
        </w:rPr>
      </w:pPr>
    </w:p>
    <w:tbl>
      <w:tblPr>
        <w:tblW w:w="0" w:type="auto"/>
        <w:tblCellSpacing w:w="15" w:type="dxa"/>
        <w:tblCellMar>
          <w:left w:w="0" w:type="dxa"/>
          <w:right w:w="0" w:type="dxa"/>
        </w:tblCellMar>
        <w:tblLook w:val="04A0" w:firstRow="1" w:lastRow="0" w:firstColumn="1" w:lastColumn="0" w:noHBand="0" w:noVBand="1"/>
      </w:tblPr>
      <w:tblGrid>
        <w:gridCol w:w="2397"/>
        <w:gridCol w:w="3035"/>
        <w:gridCol w:w="3050"/>
      </w:tblGrid>
      <w:tr w:rsidR="00C42393" w:rsidRPr="00A42DB6" w14:paraId="26C5D4CE" w14:textId="77777777" w:rsidTr="008F2514">
        <w:trPr>
          <w:tblCellSpacing w:w="15" w:type="dxa"/>
        </w:trPr>
        <w:tc>
          <w:tcPr>
            <w:tcW w:w="0" w:type="auto"/>
            <w:tcMar>
              <w:top w:w="105" w:type="dxa"/>
              <w:left w:w="20" w:type="dxa"/>
              <w:bottom w:w="20" w:type="dxa"/>
              <w:right w:w="20" w:type="dxa"/>
            </w:tcMar>
            <w:hideMark/>
          </w:tcPr>
          <w:p w14:paraId="7B29C72E"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Title</w:t>
            </w:r>
            <w:r>
              <w:rPr>
                <w:rFonts w:ascii="Arial" w:eastAsia="Times New Roman" w:hAnsi="Arial" w:cs="Arial"/>
                <w:color w:val="000000"/>
                <w:sz w:val="27"/>
                <w:szCs w:val="27"/>
                <w:lang w:val="en-US" w:eastAsia="sv-SE"/>
              </w:rPr>
              <w:t xml:space="preserve"> and name</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674DD488"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0CCB1E15" w14:textId="77777777" w:rsidR="00C42393" w:rsidRPr="00A42DB6" w:rsidRDefault="00C42393" w:rsidP="008F2514">
                  <w:pPr>
                    <w:rPr>
                      <w:rFonts w:ascii="Arial" w:eastAsia="Times New Roman" w:hAnsi="Arial" w:cs="Arial"/>
                      <w:sz w:val="24"/>
                      <w:szCs w:val="24"/>
                      <w:lang w:eastAsia="sv-SE"/>
                    </w:rPr>
                  </w:pPr>
                </w:p>
              </w:tc>
            </w:tr>
          </w:tbl>
          <w:p w14:paraId="2FDF5B7F" w14:textId="77777777" w:rsidR="00C42393" w:rsidRPr="00A42DB6" w:rsidRDefault="00C42393" w:rsidP="008F2514">
            <w:pPr>
              <w:rPr>
                <w:rFonts w:ascii="Arial" w:eastAsia="Times New Roman" w:hAnsi="Arial" w:cs="Arial"/>
                <w:sz w:val="24"/>
                <w:szCs w:val="24"/>
                <w:lang w:eastAsia="sv-SE"/>
              </w:rPr>
            </w:pPr>
          </w:p>
        </w:tc>
      </w:tr>
      <w:tr w:rsidR="00C42393" w:rsidRPr="00A42DB6" w14:paraId="1F41CC47"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0E81A91F" w14:textId="77777777" w:rsidR="00C42393" w:rsidRPr="00A42DB6" w:rsidRDefault="00C42393" w:rsidP="008F2514">
            <w:pPr>
              <w:rPr>
                <w:rFonts w:ascii="Arial" w:eastAsia="Times New Roman" w:hAnsi="Arial" w:cs="Arial"/>
                <w:sz w:val="24"/>
                <w:szCs w:val="24"/>
                <w:lang w:eastAsia="sv-SE"/>
              </w:rPr>
            </w:pPr>
          </w:p>
        </w:tc>
      </w:tr>
      <w:tr w:rsidR="00C42393" w:rsidRPr="00A42DB6" w14:paraId="3BE64E0F"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3A46743E" w14:textId="77777777" w:rsidR="00C42393" w:rsidRPr="00A42DB6" w:rsidRDefault="00C42393" w:rsidP="008F2514">
            <w:pPr>
              <w:rPr>
                <w:rFonts w:ascii="Arial" w:eastAsia="Times New Roman" w:hAnsi="Arial" w:cs="Arial"/>
                <w:sz w:val="24"/>
                <w:szCs w:val="24"/>
                <w:lang w:eastAsia="sv-SE"/>
              </w:rPr>
            </w:pPr>
          </w:p>
        </w:tc>
      </w:tr>
      <w:tr w:rsidR="00C42393" w:rsidRPr="00A42DB6" w14:paraId="39431BFE" w14:textId="77777777" w:rsidTr="008F2514">
        <w:trPr>
          <w:tblCellSpacing w:w="15" w:type="dxa"/>
        </w:trPr>
        <w:tc>
          <w:tcPr>
            <w:tcW w:w="0" w:type="auto"/>
            <w:tcMar>
              <w:top w:w="105" w:type="dxa"/>
              <w:left w:w="20" w:type="dxa"/>
              <w:bottom w:w="20" w:type="dxa"/>
              <w:right w:w="20" w:type="dxa"/>
            </w:tcMar>
            <w:hideMark/>
          </w:tcPr>
          <w:p w14:paraId="0D4D5FA2"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Position</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65841CD3"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6C5A7695" w14:textId="77777777" w:rsidR="00C42393" w:rsidRPr="00A42DB6" w:rsidRDefault="00C42393" w:rsidP="008F2514">
                  <w:pPr>
                    <w:rPr>
                      <w:rFonts w:ascii="Arial" w:eastAsia="Times New Roman" w:hAnsi="Arial" w:cs="Arial"/>
                      <w:sz w:val="24"/>
                      <w:szCs w:val="24"/>
                      <w:lang w:eastAsia="sv-SE"/>
                    </w:rPr>
                  </w:pPr>
                </w:p>
              </w:tc>
            </w:tr>
          </w:tbl>
          <w:p w14:paraId="1852BDAC" w14:textId="77777777" w:rsidR="00C42393" w:rsidRPr="00A42DB6" w:rsidRDefault="00C42393" w:rsidP="008F2514">
            <w:pPr>
              <w:rPr>
                <w:rFonts w:ascii="Arial" w:eastAsia="Times New Roman" w:hAnsi="Arial" w:cs="Arial"/>
                <w:sz w:val="24"/>
                <w:szCs w:val="24"/>
                <w:lang w:eastAsia="sv-SE"/>
              </w:rPr>
            </w:pPr>
          </w:p>
        </w:tc>
      </w:tr>
      <w:tr w:rsidR="00C42393" w:rsidRPr="00A42DB6" w14:paraId="1A3DAC73" w14:textId="77777777" w:rsidTr="008F2514">
        <w:trPr>
          <w:tblCellSpacing w:w="15" w:type="dxa"/>
        </w:trPr>
        <w:tc>
          <w:tcPr>
            <w:tcW w:w="0" w:type="auto"/>
            <w:tcMar>
              <w:top w:w="105" w:type="dxa"/>
              <w:left w:w="20" w:type="dxa"/>
              <w:bottom w:w="20" w:type="dxa"/>
              <w:right w:w="20" w:type="dxa"/>
            </w:tcMar>
            <w:hideMark/>
          </w:tcPr>
          <w:p w14:paraId="5E95B511" w14:textId="77777777" w:rsidR="00C42393" w:rsidRPr="00A42DB6" w:rsidRDefault="00C42393" w:rsidP="008F2514">
            <w:pPr>
              <w:rPr>
                <w:rFonts w:ascii="Arial" w:eastAsia="Times New Roman" w:hAnsi="Arial" w:cs="Arial"/>
                <w:sz w:val="27"/>
                <w:szCs w:val="27"/>
                <w:lang w:eastAsia="sv-SE"/>
              </w:rPr>
            </w:pPr>
            <w:r>
              <w:rPr>
                <w:rFonts w:ascii="Arial" w:eastAsia="Times New Roman" w:hAnsi="Arial" w:cs="Arial"/>
                <w:color w:val="000000"/>
                <w:sz w:val="27"/>
                <w:szCs w:val="27"/>
                <w:lang w:val="en-US" w:eastAsia="sv-SE"/>
              </w:rPr>
              <w:t>School/Department</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0DD5F78D"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30502631" w14:textId="77777777" w:rsidR="00C42393" w:rsidRPr="00A42DB6" w:rsidRDefault="00C42393" w:rsidP="008F2514">
                  <w:pPr>
                    <w:rPr>
                      <w:rFonts w:ascii="Arial" w:eastAsia="Times New Roman" w:hAnsi="Arial" w:cs="Arial"/>
                      <w:sz w:val="24"/>
                      <w:szCs w:val="24"/>
                      <w:lang w:eastAsia="sv-SE"/>
                    </w:rPr>
                  </w:pPr>
                </w:p>
              </w:tc>
            </w:tr>
          </w:tbl>
          <w:p w14:paraId="64869637" w14:textId="77777777" w:rsidR="00C42393" w:rsidRPr="00A42DB6" w:rsidRDefault="00C42393" w:rsidP="008F2514">
            <w:pPr>
              <w:rPr>
                <w:rFonts w:ascii="Arial" w:eastAsia="Times New Roman" w:hAnsi="Arial" w:cs="Arial"/>
                <w:sz w:val="24"/>
                <w:szCs w:val="24"/>
                <w:lang w:eastAsia="sv-SE"/>
              </w:rPr>
            </w:pPr>
          </w:p>
        </w:tc>
      </w:tr>
    </w:tbl>
    <w:p w14:paraId="4B0D83E7" w14:textId="77777777" w:rsidR="00C42393" w:rsidRDefault="00C42393" w:rsidP="00C42393">
      <w:pPr>
        <w:outlineLvl w:val="2"/>
        <w:rPr>
          <w:rFonts w:ascii="Arial" w:eastAsia="Times New Roman" w:hAnsi="Arial" w:cs="Arial"/>
          <w:b/>
          <w:bCs/>
          <w:color w:val="000000"/>
          <w:sz w:val="27"/>
          <w:szCs w:val="27"/>
          <w:lang w:eastAsia="sv-SE"/>
        </w:rPr>
      </w:pPr>
    </w:p>
    <w:p w14:paraId="608A23BC" w14:textId="77777777" w:rsidR="00C42393" w:rsidRDefault="00C42393" w:rsidP="00C42393">
      <w:pPr>
        <w:outlineLvl w:val="2"/>
        <w:rPr>
          <w:rFonts w:ascii="Arial" w:eastAsia="Times New Roman" w:hAnsi="Arial" w:cs="Arial"/>
          <w:b/>
          <w:bCs/>
          <w:color w:val="000000"/>
          <w:sz w:val="27"/>
          <w:szCs w:val="27"/>
          <w:lang w:eastAsia="sv-SE"/>
        </w:rPr>
      </w:pPr>
    </w:p>
    <w:tbl>
      <w:tblPr>
        <w:tblW w:w="0" w:type="auto"/>
        <w:tblCellSpacing w:w="15" w:type="dxa"/>
        <w:tblCellMar>
          <w:left w:w="0" w:type="dxa"/>
          <w:right w:w="0" w:type="dxa"/>
        </w:tblCellMar>
        <w:tblLook w:val="04A0" w:firstRow="1" w:lastRow="0" w:firstColumn="1" w:lastColumn="0" w:noHBand="0" w:noVBand="1"/>
      </w:tblPr>
      <w:tblGrid>
        <w:gridCol w:w="2397"/>
        <w:gridCol w:w="3035"/>
        <w:gridCol w:w="3050"/>
      </w:tblGrid>
      <w:tr w:rsidR="00C42393" w:rsidRPr="00A42DB6" w14:paraId="19B7447D" w14:textId="77777777" w:rsidTr="008F2514">
        <w:trPr>
          <w:tblCellSpacing w:w="15" w:type="dxa"/>
        </w:trPr>
        <w:tc>
          <w:tcPr>
            <w:tcW w:w="0" w:type="auto"/>
            <w:tcMar>
              <w:top w:w="105" w:type="dxa"/>
              <w:left w:w="20" w:type="dxa"/>
              <w:bottom w:w="20" w:type="dxa"/>
              <w:right w:w="20" w:type="dxa"/>
            </w:tcMar>
            <w:hideMark/>
          </w:tcPr>
          <w:p w14:paraId="2E89D5F0"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Title</w:t>
            </w:r>
            <w:r>
              <w:rPr>
                <w:rFonts w:ascii="Arial" w:eastAsia="Times New Roman" w:hAnsi="Arial" w:cs="Arial"/>
                <w:color w:val="000000"/>
                <w:sz w:val="27"/>
                <w:szCs w:val="27"/>
                <w:lang w:val="en-US" w:eastAsia="sv-SE"/>
              </w:rPr>
              <w:t xml:space="preserve"> and name</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71C4CE29"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78E12E94" w14:textId="77777777" w:rsidR="00C42393" w:rsidRPr="00A42DB6" w:rsidRDefault="00C42393" w:rsidP="008F2514">
                  <w:pPr>
                    <w:rPr>
                      <w:rFonts w:ascii="Arial" w:eastAsia="Times New Roman" w:hAnsi="Arial" w:cs="Arial"/>
                      <w:sz w:val="24"/>
                      <w:szCs w:val="24"/>
                      <w:lang w:eastAsia="sv-SE"/>
                    </w:rPr>
                  </w:pPr>
                </w:p>
              </w:tc>
            </w:tr>
          </w:tbl>
          <w:p w14:paraId="2625F867" w14:textId="77777777" w:rsidR="00C42393" w:rsidRPr="00A42DB6" w:rsidRDefault="00C42393" w:rsidP="008F2514">
            <w:pPr>
              <w:rPr>
                <w:rFonts w:ascii="Arial" w:eastAsia="Times New Roman" w:hAnsi="Arial" w:cs="Arial"/>
                <w:sz w:val="24"/>
                <w:szCs w:val="24"/>
                <w:lang w:eastAsia="sv-SE"/>
              </w:rPr>
            </w:pPr>
          </w:p>
        </w:tc>
      </w:tr>
      <w:tr w:rsidR="00C42393" w:rsidRPr="00A42DB6" w14:paraId="5A3CCDAE"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26CB2450" w14:textId="77777777" w:rsidR="00C42393" w:rsidRPr="00A42DB6" w:rsidRDefault="00C42393" w:rsidP="008F2514">
            <w:pPr>
              <w:rPr>
                <w:rFonts w:ascii="Arial" w:eastAsia="Times New Roman" w:hAnsi="Arial" w:cs="Arial"/>
                <w:sz w:val="24"/>
                <w:szCs w:val="24"/>
                <w:lang w:eastAsia="sv-SE"/>
              </w:rPr>
            </w:pPr>
          </w:p>
        </w:tc>
      </w:tr>
      <w:tr w:rsidR="00C42393" w:rsidRPr="00A42DB6" w14:paraId="6F2935E2" w14:textId="77777777" w:rsidTr="008F2514">
        <w:trPr>
          <w:gridAfter w:val="1"/>
          <w:tblCellSpacing w:w="15" w:type="dxa"/>
        </w:trPr>
        <w:tc>
          <w:tcPr>
            <w:tcW w:w="0" w:type="auto"/>
            <w:gridSpan w:val="2"/>
            <w:tcMar>
              <w:top w:w="20" w:type="dxa"/>
              <w:left w:w="20" w:type="dxa"/>
              <w:bottom w:w="20" w:type="dxa"/>
              <w:right w:w="20" w:type="dxa"/>
            </w:tcMar>
            <w:vAlign w:val="center"/>
            <w:hideMark/>
          </w:tcPr>
          <w:p w14:paraId="69AB6406" w14:textId="77777777" w:rsidR="00C42393" w:rsidRPr="00A42DB6" w:rsidRDefault="00C42393" w:rsidP="008F2514">
            <w:pPr>
              <w:rPr>
                <w:rFonts w:ascii="Arial" w:eastAsia="Times New Roman" w:hAnsi="Arial" w:cs="Arial"/>
                <w:sz w:val="24"/>
                <w:szCs w:val="24"/>
                <w:lang w:eastAsia="sv-SE"/>
              </w:rPr>
            </w:pPr>
          </w:p>
        </w:tc>
      </w:tr>
      <w:tr w:rsidR="00C42393" w:rsidRPr="00A42DB6" w14:paraId="2CA3EBC0" w14:textId="77777777" w:rsidTr="008F2514">
        <w:trPr>
          <w:tblCellSpacing w:w="15" w:type="dxa"/>
        </w:trPr>
        <w:tc>
          <w:tcPr>
            <w:tcW w:w="0" w:type="auto"/>
            <w:tcMar>
              <w:top w:w="105" w:type="dxa"/>
              <w:left w:w="20" w:type="dxa"/>
              <w:bottom w:w="20" w:type="dxa"/>
              <w:right w:w="20" w:type="dxa"/>
            </w:tcMar>
            <w:hideMark/>
          </w:tcPr>
          <w:p w14:paraId="1B051B09" w14:textId="77777777" w:rsidR="00C42393" w:rsidRPr="00A42DB6" w:rsidRDefault="00C42393" w:rsidP="008F2514">
            <w:pPr>
              <w:rPr>
                <w:rFonts w:ascii="Arial" w:eastAsia="Times New Roman" w:hAnsi="Arial" w:cs="Arial"/>
                <w:sz w:val="27"/>
                <w:szCs w:val="27"/>
                <w:lang w:eastAsia="sv-SE"/>
              </w:rPr>
            </w:pPr>
            <w:r w:rsidRPr="00A42DB6">
              <w:rPr>
                <w:rFonts w:ascii="Arial" w:eastAsia="Times New Roman" w:hAnsi="Arial" w:cs="Arial"/>
                <w:color w:val="000000"/>
                <w:sz w:val="27"/>
                <w:szCs w:val="27"/>
                <w:lang w:val="en-US" w:eastAsia="sv-SE"/>
              </w:rPr>
              <w:t>Position</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2880E317"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2DEAEC88" w14:textId="77777777" w:rsidR="00C42393" w:rsidRPr="00A42DB6" w:rsidRDefault="00C42393" w:rsidP="008F2514">
                  <w:pPr>
                    <w:rPr>
                      <w:rFonts w:ascii="Arial" w:eastAsia="Times New Roman" w:hAnsi="Arial" w:cs="Arial"/>
                      <w:sz w:val="24"/>
                      <w:szCs w:val="24"/>
                      <w:lang w:eastAsia="sv-SE"/>
                    </w:rPr>
                  </w:pPr>
                </w:p>
              </w:tc>
            </w:tr>
          </w:tbl>
          <w:p w14:paraId="7394C058" w14:textId="77777777" w:rsidR="00C42393" w:rsidRPr="00A42DB6" w:rsidRDefault="00C42393" w:rsidP="008F2514">
            <w:pPr>
              <w:rPr>
                <w:rFonts w:ascii="Arial" w:eastAsia="Times New Roman" w:hAnsi="Arial" w:cs="Arial"/>
                <w:sz w:val="24"/>
                <w:szCs w:val="24"/>
                <w:lang w:eastAsia="sv-SE"/>
              </w:rPr>
            </w:pPr>
          </w:p>
        </w:tc>
      </w:tr>
      <w:tr w:rsidR="00C42393" w:rsidRPr="00A42DB6" w14:paraId="4FD83242" w14:textId="77777777" w:rsidTr="008F2514">
        <w:trPr>
          <w:tblCellSpacing w:w="15" w:type="dxa"/>
        </w:trPr>
        <w:tc>
          <w:tcPr>
            <w:tcW w:w="0" w:type="auto"/>
            <w:tcMar>
              <w:top w:w="105" w:type="dxa"/>
              <w:left w:w="20" w:type="dxa"/>
              <w:bottom w:w="20" w:type="dxa"/>
              <w:right w:w="20" w:type="dxa"/>
            </w:tcMar>
            <w:hideMark/>
          </w:tcPr>
          <w:p w14:paraId="2798014A" w14:textId="77777777" w:rsidR="00C42393" w:rsidRPr="00A42DB6" w:rsidRDefault="00C42393" w:rsidP="008F2514">
            <w:pPr>
              <w:rPr>
                <w:rFonts w:ascii="Arial" w:eastAsia="Times New Roman" w:hAnsi="Arial" w:cs="Arial"/>
                <w:sz w:val="27"/>
                <w:szCs w:val="27"/>
                <w:lang w:eastAsia="sv-SE"/>
              </w:rPr>
            </w:pPr>
            <w:r>
              <w:rPr>
                <w:rFonts w:ascii="Arial" w:eastAsia="Times New Roman" w:hAnsi="Arial" w:cs="Arial"/>
                <w:color w:val="000000"/>
                <w:sz w:val="27"/>
                <w:szCs w:val="27"/>
                <w:lang w:val="en-US" w:eastAsia="sv-SE"/>
              </w:rPr>
              <w:t>School/Department</w:t>
            </w:r>
          </w:p>
        </w:tc>
        <w:tc>
          <w:tcPr>
            <w:tcW w:w="0" w:type="auto"/>
            <w:gridSpan w:val="2"/>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C42393" w:rsidRPr="00A42DB6" w14:paraId="0AB0D080" w14:textId="77777777" w:rsidTr="008F2514">
              <w:trPr>
                <w:trHeight w:val="375"/>
                <w:tblCellSpacing w:w="15" w:type="dxa"/>
              </w:trPr>
              <w:tc>
                <w:tcPr>
                  <w:tcW w:w="6000" w:type="dxa"/>
                  <w:tcBorders>
                    <w:top w:val="nil"/>
                    <w:left w:val="nil"/>
                    <w:bottom w:val="nil"/>
                    <w:right w:val="nil"/>
                  </w:tcBorders>
                  <w:tcMar>
                    <w:top w:w="15" w:type="dxa"/>
                    <w:left w:w="15" w:type="dxa"/>
                    <w:bottom w:w="15" w:type="dxa"/>
                    <w:right w:w="15" w:type="dxa"/>
                  </w:tcMar>
                  <w:vAlign w:val="center"/>
                  <w:hideMark/>
                </w:tcPr>
                <w:p w14:paraId="0D7633E0" w14:textId="77777777" w:rsidR="00C42393" w:rsidRPr="00A42DB6" w:rsidRDefault="00C42393" w:rsidP="008F2514">
                  <w:pPr>
                    <w:rPr>
                      <w:rFonts w:ascii="Arial" w:eastAsia="Times New Roman" w:hAnsi="Arial" w:cs="Arial"/>
                      <w:sz w:val="24"/>
                      <w:szCs w:val="24"/>
                      <w:lang w:eastAsia="sv-SE"/>
                    </w:rPr>
                  </w:pPr>
                </w:p>
              </w:tc>
            </w:tr>
          </w:tbl>
          <w:p w14:paraId="3C3B73D9" w14:textId="77777777" w:rsidR="00C42393" w:rsidRPr="00A42DB6" w:rsidRDefault="00C42393" w:rsidP="008F2514">
            <w:pPr>
              <w:rPr>
                <w:rFonts w:ascii="Arial" w:eastAsia="Times New Roman" w:hAnsi="Arial" w:cs="Arial"/>
                <w:sz w:val="24"/>
                <w:szCs w:val="24"/>
                <w:lang w:eastAsia="sv-SE"/>
              </w:rPr>
            </w:pPr>
          </w:p>
        </w:tc>
      </w:tr>
    </w:tbl>
    <w:p w14:paraId="7E145256" w14:textId="77777777" w:rsidR="00C42393" w:rsidRDefault="00C42393" w:rsidP="00C42393">
      <w:pPr>
        <w:shd w:val="clear" w:color="auto" w:fill="FFFFFF"/>
        <w:outlineLvl w:val="1"/>
        <w:rPr>
          <w:rFonts w:ascii="Arial" w:eastAsiaTheme="majorEastAsia" w:hAnsi="Arial" w:cs="Arial"/>
          <w:b/>
          <w:bCs/>
          <w:color w:val="1954A6" w:themeColor="text2"/>
          <w:sz w:val="32"/>
          <w:szCs w:val="32"/>
          <w:u w:val="single"/>
          <w:lang w:val="en-GB"/>
        </w:rPr>
      </w:pPr>
    </w:p>
    <w:p w14:paraId="24755B63" w14:textId="10CF52E0" w:rsidR="00C42393" w:rsidRDefault="00C42393">
      <w:pPr>
        <w:rPr>
          <w:rFonts w:ascii="Arial" w:eastAsiaTheme="majorEastAsia" w:hAnsi="Arial" w:cs="Arial"/>
          <w:b/>
          <w:bCs/>
          <w:color w:val="1954A6" w:themeColor="text2"/>
          <w:sz w:val="32"/>
          <w:szCs w:val="32"/>
          <w:u w:val="single"/>
          <w:lang w:val="en-GB"/>
        </w:rPr>
      </w:pPr>
      <w:r>
        <w:rPr>
          <w:rFonts w:ascii="Arial" w:eastAsiaTheme="majorEastAsia" w:hAnsi="Arial" w:cs="Arial"/>
          <w:b/>
          <w:bCs/>
          <w:color w:val="1954A6" w:themeColor="text2"/>
          <w:sz w:val="32"/>
          <w:szCs w:val="32"/>
          <w:u w:val="single"/>
          <w:lang w:val="en-GB"/>
        </w:rPr>
        <w:br w:type="page"/>
      </w:r>
    </w:p>
    <w:p w14:paraId="7CAB276D" w14:textId="1AD3435A" w:rsidR="00C42393" w:rsidRPr="00C42393" w:rsidRDefault="00C42393" w:rsidP="00C42393">
      <w:pPr>
        <w:pStyle w:val="ListParagraph"/>
        <w:numPr>
          <w:ilvl w:val="0"/>
          <w:numId w:val="24"/>
        </w:numPr>
        <w:rPr>
          <w:rFonts w:ascii="Arial" w:eastAsiaTheme="majorEastAsia" w:hAnsi="Arial" w:cs="Arial"/>
          <w:b/>
          <w:bCs/>
          <w:color w:val="1954A6" w:themeColor="text2"/>
          <w:sz w:val="32"/>
          <w:szCs w:val="32"/>
          <w:u w:val="single"/>
          <w:lang w:val="en-GB"/>
        </w:rPr>
      </w:pPr>
      <w:r w:rsidRPr="00C42393">
        <w:rPr>
          <w:rFonts w:ascii="Arial" w:eastAsiaTheme="majorEastAsia" w:hAnsi="Arial" w:cs="Arial"/>
          <w:b/>
          <w:bCs/>
          <w:color w:val="1954A6" w:themeColor="text2"/>
          <w:sz w:val="32"/>
          <w:szCs w:val="32"/>
          <w:u w:val="single"/>
          <w:lang w:val="en-GB"/>
        </w:rPr>
        <w:t>Supporting documents</w:t>
      </w:r>
    </w:p>
    <w:p w14:paraId="7D82F81D" w14:textId="77777777" w:rsidR="00C42393" w:rsidRDefault="00C42393" w:rsidP="00A42DB6">
      <w:pPr>
        <w:outlineLvl w:val="2"/>
        <w:rPr>
          <w:rFonts w:ascii="Arial" w:eastAsia="Times New Roman" w:hAnsi="Arial" w:cs="Arial"/>
          <w:b/>
          <w:bCs/>
          <w:color w:val="000000"/>
          <w:sz w:val="27"/>
          <w:szCs w:val="27"/>
          <w:lang w:val="en-US" w:eastAsia="sv-SE"/>
        </w:rPr>
      </w:pPr>
    </w:p>
    <w:p w14:paraId="76B1DB01" w14:textId="41AF8E9F" w:rsidR="00A42DB6" w:rsidRDefault="00C42393" w:rsidP="00C42393">
      <w:pPr>
        <w:outlineLvl w:val="2"/>
        <w:rPr>
          <w:rFonts w:ascii="Arial" w:eastAsia="Times New Roman" w:hAnsi="Arial" w:cs="Arial"/>
          <w:color w:val="000000"/>
          <w:lang w:val="en-US" w:eastAsia="sv-SE"/>
        </w:rPr>
      </w:pPr>
      <w:r>
        <w:rPr>
          <w:rFonts w:ascii="Arial" w:eastAsia="Times New Roman" w:hAnsi="Arial" w:cs="Arial"/>
          <w:b/>
          <w:bCs/>
          <w:color w:val="000000"/>
          <w:sz w:val="27"/>
          <w:szCs w:val="27"/>
          <w:lang w:val="en-US" w:eastAsia="sv-SE"/>
        </w:rPr>
        <w:t>Attach a</w:t>
      </w:r>
      <w:r w:rsidR="00A42DB6" w:rsidRPr="00A42DB6">
        <w:rPr>
          <w:rFonts w:ascii="Arial" w:eastAsia="Times New Roman" w:hAnsi="Arial" w:cs="Arial"/>
          <w:b/>
          <w:bCs/>
          <w:color w:val="000000"/>
          <w:sz w:val="27"/>
          <w:szCs w:val="27"/>
          <w:lang w:val="en-US" w:eastAsia="sv-SE"/>
        </w:rPr>
        <w:t xml:space="preserve">bbreviated Curriculum </w:t>
      </w:r>
      <w:proofErr w:type="spellStart"/>
      <w:r w:rsidR="00A42DB6" w:rsidRPr="00A42DB6">
        <w:rPr>
          <w:rFonts w:ascii="Arial" w:eastAsia="Times New Roman" w:hAnsi="Arial" w:cs="Arial"/>
          <w:b/>
          <w:bCs/>
          <w:color w:val="000000"/>
          <w:sz w:val="27"/>
          <w:szCs w:val="27"/>
          <w:lang w:val="en-US" w:eastAsia="sv-SE"/>
        </w:rPr>
        <w:t>Vitae</w:t>
      </w:r>
      <w:r>
        <w:rPr>
          <w:rFonts w:ascii="Arial" w:eastAsia="Times New Roman" w:hAnsi="Arial" w:cs="Arial"/>
          <w:b/>
          <w:bCs/>
          <w:color w:val="000000"/>
          <w:sz w:val="27"/>
          <w:szCs w:val="27"/>
          <w:lang w:val="en-US" w:eastAsia="sv-SE"/>
        </w:rPr>
        <w:t>s</w:t>
      </w:r>
      <w:proofErr w:type="spellEnd"/>
      <w:r w:rsidR="00A42DB6" w:rsidRPr="00A42DB6">
        <w:rPr>
          <w:rFonts w:ascii="Arial" w:eastAsia="Times New Roman" w:hAnsi="Arial" w:cs="Arial"/>
          <w:b/>
          <w:bCs/>
          <w:color w:val="000000"/>
          <w:sz w:val="27"/>
          <w:szCs w:val="27"/>
          <w:lang w:val="en-US" w:eastAsia="sv-SE"/>
        </w:rPr>
        <w:t>: (not more than 2 pages) of the institutional leads/PIs.</w:t>
      </w:r>
    </w:p>
    <w:p w14:paraId="09AEBE2C" w14:textId="77777777" w:rsidR="00C42393" w:rsidRPr="00A42DB6" w:rsidRDefault="00C42393" w:rsidP="00C42393">
      <w:pPr>
        <w:outlineLvl w:val="2"/>
        <w:rPr>
          <w:rFonts w:ascii="Arial" w:eastAsia="Times New Roman" w:hAnsi="Arial" w:cs="Arial"/>
          <w:b/>
          <w:bCs/>
          <w:color w:val="000000"/>
          <w:sz w:val="27"/>
          <w:szCs w:val="27"/>
          <w:lang w:val="en-US" w:eastAsia="sv-SE"/>
        </w:rPr>
      </w:pPr>
    </w:p>
    <w:p w14:paraId="202BAAA1" w14:textId="54953B76" w:rsidR="00A42DB6" w:rsidRPr="00C42393" w:rsidRDefault="00A42DB6" w:rsidP="00C42393">
      <w:pPr>
        <w:pStyle w:val="ListParagraph"/>
        <w:numPr>
          <w:ilvl w:val="0"/>
          <w:numId w:val="24"/>
        </w:numPr>
        <w:rPr>
          <w:rFonts w:ascii="Arial" w:eastAsiaTheme="majorEastAsia" w:hAnsi="Arial" w:cs="Arial"/>
          <w:b/>
          <w:bCs/>
          <w:color w:val="1954A6" w:themeColor="text2"/>
          <w:sz w:val="32"/>
          <w:szCs w:val="32"/>
          <w:u w:val="single"/>
          <w:lang w:val="en-GB"/>
        </w:rPr>
      </w:pPr>
      <w:r w:rsidRPr="00C42393">
        <w:rPr>
          <w:rFonts w:ascii="Arial" w:eastAsiaTheme="majorEastAsia" w:hAnsi="Arial" w:cs="Arial"/>
          <w:b/>
          <w:bCs/>
          <w:color w:val="1954A6" w:themeColor="text2"/>
          <w:sz w:val="32"/>
          <w:szCs w:val="32"/>
          <w:u w:val="single"/>
          <w:lang w:val="en-GB"/>
        </w:rPr>
        <w:t>Communication feedback</w:t>
      </w:r>
    </w:p>
    <w:p w14:paraId="552F2530" w14:textId="77777777" w:rsidR="007D5F30" w:rsidRDefault="007D5F30" w:rsidP="00A42DB6">
      <w:pPr>
        <w:rPr>
          <w:rFonts w:ascii="Arial" w:eastAsia="Times New Roman" w:hAnsi="Arial" w:cs="Arial"/>
          <w:color w:val="000000"/>
          <w:sz w:val="24"/>
          <w:szCs w:val="24"/>
          <w:lang w:val="en-US" w:eastAsia="sv-SE"/>
        </w:rPr>
      </w:pPr>
    </w:p>
    <w:p w14:paraId="453BA48E" w14:textId="77777777" w:rsidR="00A42DB6" w:rsidRPr="007D5F30" w:rsidRDefault="00A42DB6" w:rsidP="00A42DB6">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How did you hear about this fund?</w:t>
      </w:r>
    </w:p>
    <w:p w14:paraId="44ED4C24" w14:textId="28610111" w:rsidR="007D5F30" w:rsidRPr="00A42DB6" w:rsidRDefault="007D5F30" w:rsidP="007D5F30">
      <w:pPr>
        <w:rPr>
          <w:rFonts w:ascii="Arial" w:eastAsia="Times New Roman" w:hAnsi="Arial" w:cs="Arial"/>
          <w:i/>
          <w:iCs/>
          <w:color w:val="000000"/>
          <w:sz w:val="27"/>
          <w:szCs w:val="27"/>
          <w:lang w:val="en-US" w:eastAsia="sv-SE"/>
        </w:rPr>
      </w:pPr>
      <w:r w:rsidRPr="007D5F30">
        <w:rPr>
          <w:rFonts w:ascii="Arial" w:eastAsia="Calibri" w:hAnsi="Arial" w:cs="Arial"/>
          <w:bCs/>
          <w:i/>
          <w:iCs/>
          <w:sz w:val="27"/>
          <w:szCs w:val="27"/>
          <w:lang w:val="en-US"/>
        </w:rPr>
        <w:t>I</w:t>
      </w:r>
      <w:proofErr w:type="spellStart"/>
      <w:r w:rsidRPr="007D5F30">
        <w:rPr>
          <w:rFonts w:ascii="Arial" w:eastAsia="Calibri" w:hAnsi="Arial" w:cs="Arial"/>
          <w:bCs/>
          <w:i/>
          <w:iCs/>
          <w:sz w:val="27"/>
          <w:szCs w:val="27"/>
          <w:lang w:val="en-GB"/>
        </w:rPr>
        <w:t>nfor</w:t>
      </w:r>
      <w:r w:rsidRPr="007D5F30">
        <w:rPr>
          <w:rFonts w:ascii="Arial" w:eastAsia="Calibri" w:hAnsi="Arial" w:cs="Arial"/>
          <w:i/>
          <w:iCs/>
          <w:sz w:val="27"/>
          <w:szCs w:val="27"/>
          <w:lang w:val="en-GB"/>
        </w:rPr>
        <w:t>mation</w:t>
      </w:r>
      <w:proofErr w:type="spellEnd"/>
      <w:r w:rsidRPr="007D5F30">
        <w:rPr>
          <w:rFonts w:ascii="Arial" w:eastAsia="Calibri" w:hAnsi="Arial" w:cs="Arial"/>
          <w:i/>
          <w:iCs/>
          <w:sz w:val="27"/>
          <w:szCs w:val="27"/>
          <w:lang w:val="en-GB"/>
        </w:rPr>
        <w:t xml:space="preserve"> on how you heard about this fund </w:t>
      </w:r>
      <w:r w:rsidRPr="00A42DB6">
        <w:rPr>
          <w:rFonts w:ascii="Arial" w:eastAsia="Times New Roman" w:hAnsi="Arial" w:cs="Arial"/>
          <w:i/>
          <w:iCs/>
          <w:color w:val="000000"/>
          <w:sz w:val="27"/>
          <w:szCs w:val="27"/>
          <w:lang w:val="en-US" w:eastAsia="sv-SE"/>
        </w:rPr>
        <w:t>will help us to promote future funds.</w:t>
      </w:r>
    </w:p>
    <w:p w14:paraId="1E5BDB00" w14:textId="77777777" w:rsidR="007D5F30" w:rsidRPr="00A42DB6" w:rsidRDefault="007D5F30" w:rsidP="00A42DB6">
      <w:pPr>
        <w:outlineLvl w:val="2"/>
        <w:rPr>
          <w:rFonts w:ascii="Arial" w:eastAsia="Times New Roman" w:hAnsi="Arial" w:cs="Arial"/>
          <w:b/>
          <w:bCs/>
          <w:color w:val="000000"/>
          <w:sz w:val="27"/>
          <w:szCs w:val="27"/>
          <w:lang w:val="en-US" w:eastAsia="sv-SE"/>
        </w:rPr>
      </w:pPr>
    </w:p>
    <w:tbl>
      <w:tblPr>
        <w:tblW w:w="0" w:type="auto"/>
        <w:tblCellSpacing w:w="15" w:type="dxa"/>
        <w:tblCellMar>
          <w:left w:w="0" w:type="dxa"/>
          <w:right w:w="0" w:type="dxa"/>
        </w:tblCellMar>
        <w:tblLook w:val="04A0" w:firstRow="1" w:lastRow="0" w:firstColumn="1" w:lastColumn="0" w:noHBand="0" w:noVBand="1"/>
      </w:tblPr>
      <w:tblGrid>
        <w:gridCol w:w="502"/>
        <w:gridCol w:w="6085"/>
      </w:tblGrid>
      <w:tr w:rsidR="00A42DB6" w:rsidRPr="00A42DB6" w14:paraId="35063746" w14:textId="77777777">
        <w:trPr>
          <w:trHeight w:val="225"/>
          <w:tblCellSpacing w:w="15" w:type="dxa"/>
        </w:trPr>
        <w:tc>
          <w:tcPr>
            <w:tcW w:w="447" w:type="dxa"/>
            <w:tcMar>
              <w:top w:w="75" w:type="dxa"/>
              <w:left w:w="75" w:type="dxa"/>
              <w:bottom w:w="75" w:type="dxa"/>
              <w:right w:w="75" w:type="dxa"/>
            </w:tcMar>
            <w:hideMark/>
          </w:tcPr>
          <w:p w14:paraId="1C24BBB9" w14:textId="77777777" w:rsidR="00A42DB6" w:rsidRPr="00A42DB6" w:rsidRDefault="00A42DB6" w:rsidP="00A42DB6">
            <w:pPr>
              <w:rPr>
                <w:rFonts w:ascii="Arial" w:eastAsia="Times New Roman" w:hAnsi="Arial" w:cs="Arial"/>
                <w:sz w:val="24"/>
                <w:szCs w:val="24"/>
                <w:lang w:val="en-US" w:eastAsia="sv-SE"/>
              </w:rPr>
            </w:pPr>
            <w:r w:rsidRPr="00A42DB6">
              <w:rPr>
                <w:rFonts w:ascii="Arial" w:eastAsia="Times New Roman" w:hAnsi="Arial" w:cs="Arial"/>
                <w:color w:val="000000"/>
                <w:sz w:val="24"/>
                <w:szCs w:val="24"/>
                <w:bdr w:val="single" w:sz="8" w:space="0" w:color="97C9EB" w:frame="1"/>
                <w:lang w:val="en-US" w:eastAsia="sv-SE"/>
              </w:rPr>
              <w:t>    </w:t>
            </w:r>
          </w:p>
        </w:tc>
        <w:tc>
          <w:tcPr>
            <w:tcW w:w="0" w:type="auto"/>
            <w:tcMar>
              <w:top w:w="105" w:type="dxa"/>
              <w:left w:w="20" w:type="dxa"/>
              <w:bottom w:w="20" w:type="dxa"/>
              <w:right w:w="20" w:type="dxa"/>
            </w:tcMar>
            <w:hideMark/>
          </w:tcPr>
          <w:p w14:paraId="48425D68" w14:textId="77777777" w:rsidR="00A42DB6" w:rsidRPr="00A42DB6" w:rsidRDefault="00A42DB6" w:rsidP="00A42DB6">
            <w:pPr>
              <w:rPr>
                <w:rFonts w:ascii="Arial" w:eastAsia="Times New Roman" w:hAnsi="Arial" w:cs="Arial"/>
                <w:sz w:val="24"/>
                <w:szCs w:val="24"/>
                <w:lang w:eastAsia="sv-SE"/>
              </w:rPr>
            </w:pPr>
            <w:r w:rsidRPr="00A42DB6">
              <w:rPr>
                <w:rFonts w:ascii="Arial" w:eastAsia="Times New Roman" w:hAnsi="Arial" w:cs="Arial"/>
                <w:color w:val="000000"/>
                <w:sz w:val="24"/>
                <w:szCs w:val="24"/>
                <w:lang w:val="en-US" w:eastAsia="sv-SE"/>
              </w:rPr>
              <w:t>Academic colleagues</w:t>
            </w:r>
          </w:p>
        </w:tc>
      </w:tr>
      <w:tr w:rsidR="00A42DB6" w:rsidRPr="00A42DB6" w14:paraId="1F37EB0F" w14:textId="77777777">
        <w:trPr>
          <w:trHeight w:val="225"/>
          <w:tblCellSpacing w:w="15" w:type="dxa"/>
        </w:trPr>
        <w:tc>
          <w:tcPr>
            <w:tcW w:w="447" w:type="dxa"/>
            <w:tcMar>
              <w:top w:w="75" w:type="dxa"/>
              <w:left w:w="75" w:type="dxa"/>
              <w:bottom w:w="75" w:type="dxa"/>
              <w:right w:w="75" w:type="dxa"/>
            </w:tcMar>
            <w:hideMark/>
          </w:tcPr>
          <w:p w14:paraId="4A833FC3" w14:textId="77777777" w:rsidR="00A42DB6" w:rsidRPr="00A42DB6" w:rsidRDefault="00A42DB6" w:rsidP="00A42DB6">
            <w:pPr>
              <w:rPr>
                <w:rFonts w:ascii="Arial" w:eastAsia="Times New Roman" w:hAnsi="Arial" w:cs="Arial"/>
                <w:sz w:val="24"/>
                <w:szCs w:val="24"/>
                <w:lang w:eastAsia="sv-SE"/>
              </w:rPr>
            </w:pPr>
            <w:r w:rsidRPr="00A42DB6">
              <w:rPr>
                <w:rFonts w:ascii="Arial" w:eastAsia="Times New Roman" w:hAnsi="Arial" w:cs="Arial"/>
                <w:color w:val="000000"/>
                <w:sz w:val="24"/>
                <w:szCs w:val="24"/>
                <w:bdr w:val="single" w:sz="8" w:space="0" w:color="97C9EB" w:frame="1"/>
                <w:lang w:val="en-US" w:eastAsia="sv-SE"/>
              </w:rPr>
              <w:t>    </w:t>
            </w:r>
          </w:p>
        </w:tc>
        <w:tc>
          <w:tcPr>
            <w:tcW w:w="0" w:type="auto"/>
            <w:tcMar>
              <w:top w:w="105" w:type="dxa"/>
              <w:left w:w="20" w:type="dxa"/>
              <w:bottom w:w="20" w:type="dxa"/>
              <w:right w:w="20" w:type="dxa"/>
            </w:tcMar>
            <w:hideMark/>
          </w:tcPr>
          <w:p w14:paraId="2831F2AF" w14:textId="77777777" w:rsidR="00A42DB6" w:rsidRPr="00A42DB6" w:rsidRDefault="00A42DB6" w:rsidP="00A42DB6">
            <w:pPr>
              <w:rPr>
                <w:rFonts w:ascii="Arial" w:eastAsia="Times New Roman" w:hAnsi="Arial" w:cs="Arial"/>
                <w:sz w:val="24"/>
                <w:szCs w:val="24"/>
                <w:lang w:eastAsia="sv-SE"/>
              </w:rPr>
            </w:pPr>
            <w:r w:rsidRPr="00A42DB6">
              <w:rPr>
                <w:rFonts w:ascii="Arial" w:eastAsia="Times New Roman" w:hAnsi="Arial" w:cs="Arial"/>
                <w:color w:val="000000"/>
                <w:sz w:val="24"/>
                <w:szCs w:val="24"/>
                <w:lang w:eastAsia="sv-SE"/>
              </w:rPr>
              <w:t>University web page</w:t>
            </w:r>
          </w:p>
        </w:tc>
      </w:tr>
      <w:tr w:rsidR="00A42DB6" w:rsidRPr="00A42DB6" w14:paraId="5E953CFE" w14:textId="77777777">
        <w:trPr>
          <w:trHeight w:val="225"/>
          <w:tblCellSpacing w:w="15" w:type="dxa"/>
        </w:trPr>
        <w:tc>
          <w:tcPr>
            <w:tcW w:w="447" w:type="dxa"/>
            <w:tcMar>
              <w:top w:w="75" w:type="dxa"/>
              <w:left w:w="75" w:type="dxa"/>
              <w:bottom w:w="75" w:type="dxa"/>
              <w:right w:w="75" w:type="dxa"/>
            </w:tcMar>
            <w:hideMark/>
          </w:tcPr>
          <w:p w14:paraId="3F415CDD" w14:textId="77777777" w:rsidR="00A42DB6" w:rsidRPr="00A42DB6" w:rsidRDefault="00A42DB6" w:rsidP="00A42DB6">
            <w:pPr>
              <w:rPr>
                <w:rFonts w:ascii="Arial" w:eastAsia="Times New Roman" w:hAnsi="Arial" w:cs="Arial"/>
                <w:sz w:val="24"/>
                <w:szCs w:val="24"/>
                <w:lang w:eastAsia="sv-SE"/>
              </w:rPr>
            </w:pPr>
            <w:r w:rsidRPr="00A42DB6">
              <w:rPr>
                <w:rFonts w:ascii="Arial" w:eastAsia="Times New Roman" w:hAnsi="Arial" w:cs="Arial"/>
                <w:color w:val="000000"/>
                <w:sz w:val="24"/>
                <w:szCs w:val="24"/>
                <w:bdr w:val="single" w:sz="8" w:space="0" w:color="97C9EB" w:frame="1"/>
                <w:lang w:eastAsia="sv-SE"/>
              </w:rPr>
              <w:t>    </w:t>
            </w:r>
          </w:p>
        </w:tc>
        <w:tc>
          <w:tcPr>
            <w:tcW w:w="0" w:type="auto"/>
            <w:tcMar>
              <w:top w:w="20" w:type="dxa"/>
              <w:left w:w="20" w:type="dxa"/>
              <w:bottom w:w="20" w:type="dxa"/>
              <w:right w:w="20" w:type="dxa"/>
            </w:tcMar>
            <w:vAlign w:val="center"/>
            <w:hideMark/>
          </w:tcPr>
          <w:p w14:paraId="49946FE3" w14:textId="77777777" w:rsidR="00A42DB6" w:rsidRPr="00A42DB6" w:rsidRDefault="00A42DB6" w:rsidP="00A42DB6">
            <w:pPr>
              <w:textAlignment w:val="top"/>
              <w:rPr>
                <w:rFonts w:ascii="Arial" w:eastAsia="Times New Roman" w:hAnsi="Arial" w:cs="Arial"/>
                <w:sz w:val="24"/>
                <w:szCs w:val="24"/>
                <w:lang w:eastAsia="sv-SE"/>
              </w:rPr>
            </w:pPr>
            <w:proofErr w:type="spellStart"/>
            <w:r w:rsidRPr="00A42DB6">
              <w:rPr>
                <w:rFonts w:ascii="Arial" w:eastAsia="Times New Roman" w:hAnsi="Arial" w:cs="Arial"/>
                <w:color w:val="000000"/>
                <w:sz w:val="24"/>
                <w:szCs w:val="24"/>
                <w:lang w:eastAsia="sv-SE"/>
              </w:rPr>
              <w:t>Other</w:t>
            </w:r>
            <w:proofErr w:type="spellEnd"/>
            <w:r w:rsidRPr="00A42DB6">
              <w:rPr>
                <w:rFonts w:ascii="Arial" w:eastAsia="Times New Roman" w:hAnsi="Arial" w:cs="Arial"/>
                <w:color w:val="000000"/>
                <w:sz w:val="24"/>
                <w:szCs w:val="24"/>
                <w:lang w:eastAsia="sv-SE"/>
              </w:rPr>
              <w:t> (please </w:t>
            </w:r>
            <w:proofErr w:type="spellStart"/>
            <w:r w:rsidRPr="00A42DB6">
              <w:rPr>
                <w:rFonts w:ascii="Arial" w:eastAsia="Times New Roman" w:hAnsi="Arial" w:cs="Arial"/>
                <w:color w:val="000000"/>
                <w:sz w:val="24"/>
                <w:szCs w:val="24"/>
                <w:lang w:eastAsia="sv-SE"/>
              </w:rPr>
              <w:t>specify</w:t>
            </w:r>
            <w:proofErr w:type="spellEnd"/>
            <w:r w:rsidRPr="00A42DB6">
              <w:rPr>
                <w:rFonts w:ascii="Arial" w:eastAsia="Times New Roman" w:hAnsi="Arial" w:cs="Arial"/>
                <w:color w:val="000000"/>
                <w:sz w:val="24"/>
                <w:szCs w:val="24"/>
                <w:lang w:eastAsia="sv-SE"/>
              </w:rPr>
              <w:t>):</w:t>
            </w:r>
          </w:p>
        </w:tc>
      </w:tr>
      <w:tr w:rsidR="00A42DB6" w:rsidRPr="00A42DB6" w14:paraId="0B6701C2" w14:textId="77777777">
        <w:trPr>
          <w:trHeight w:val="225"/>
          <w:tblCellSpacing w:w="15" w:type="dxa"/>
        </w:trPr>
        <w:tc>
          <w:tcPr>
            <w:tcW w:w="447" w:type="dxa"/>
            <w:tcMar>
              <w:top w:w="75" w:type="dxa"/>
              <w:left w:w="75" w:type="dxa"/>
              <w:bottom w:w="75" w:type="dxa"/>
              <w:right w:w="75" w:type="dxa"/>
            </w:tcMar>
            <w:hideMark/>
          </w:tcPr>
          <w:p w14:paraId="1E51BAD6" w14:textId="068B3169" w:rsidR="00A42DB6" w:rsidRPr="00A42DB6" w:rsidRDefault="00A42DB6" w:rsidP="00A42DB6">
            <w:pPr>
              <w:rPr>
                <w:rFonts w:ascii="Arial" w:eastAsia="Times New Roman" w:hAnsi="Arial" w:cs="Arial"/>
                <w:sz w:val="24"/>
                <w:szCs w:val="24"/>
                <w:lang w:eastAsia="sv-SE"/>
              </w:rPr>
            </w:pPr>
          </w:p>
        </w:tc>
        <w:tc>
          <w:tcPr>
            <w:tcW w:w="0" w:type="auto"/>
            <w:tcMar>
              <w:top w:w="20" w:type="dxa"/>
              <w:left w:w="20" w:type="dxa"/>
              <w:bottom w:w="20" w:type="dxa"/>
              <w:right w:w="20" w:type="dxa"/>
            </w:tcMar>
            <w:vAlign w:val="center"/>
            <w:hideMark/>
          </w:tcPr>
          <w:tbl>
            <w:tblPr>
              <w:tblW w:w="6000" w:type="dxa"/>
              <w:tblCellSpacing w:w="15" w:type="dxa"/>
              <w:tblBorders>
                <w:top w:val="single" w:sz="8" w:space="0" w:color="97C9EB"/>
                <w:left w:val="single" w:sz="8" w:space="0" w:color="97C9EB"/>
                <w:bottom w:val="single" w:sz="8" w:space="0" w:color="97C9EB"/>
                <w:right w:val="single" w:sz="8" w:space="0" w:color="97C9EB"/>
              </w:tblBorders>
              <w:tblCellMar>
                <w:left w:w="0" w:type="dxa"/>
                <w:right w:w="0" w:type="dxa"/>
              </w:tblCellMar>
              <w:tblLook w:val="04A0" w:firstRow="1" w:lastRow="0" w:firstColumn="1" w:lastColumn="0" w:noHBand="0" w:noVBand="1"/>
            </w:tblPr>
            <w:tblGrid>
              <w:gridCol w:w="6000"/>
            </w:tblGrid>
            <w:tr w:rsidR="007D5F30" w:rsidRPr="00A42DB6" w14:paraId="0A9C3A74" w14:textId="77777777" w:rsidTr="008F2514">
              <w:trPr>
                <w:trHeight w:val="375"/>
                <w:tblCellSpacing w:w="15" w:type="dxa"/>
              </w:trPr>
              <w:tc>
                <w:tcPr>
                  <w:tcW w:w="5940" w:type="dxa"/>
                  <w:tcBorders>
                    <w:top w:val="nil"/>
                    <w:left w:val="nil"/>
                    <w:bottom w:val="nil"/>
                    <w:right w:val="nil"/>
                  </w:tcBorders>
                  <w:tcMar>
                    <w:top w:w="15" w:type="dxa"/>
                    <w:left w:w="15" w:type="dxa"/>
                    <w:bottom w:w="15" w:type="dxa"/>
                    <w:right w:w="15" w:type="dxa"/>
                  </w:tcMar>
                  <w:vAlign w:val="center"/>
                  <w:hideMark/>
                </w:tcPr>
                <w:p w14:paraId="09A7EF83" w14:textId="77777777" w:rsidR="007D5F30" w:rsidRPr="00A42DB6" w:rsidRDefault="007D5F30" w:rsidP="007D5F30">
                  <w:pPr>
                    <w:rPr>
                      <w:rFonts w:ascii="Arial" w:eastAsia="Times New Roman" w:hAnsi="Arial" w:cs="Arial"/>
                      <w:color w:val="000000"/>
                      <w:sz w:val="27"/>
                      <w:szCs w:val="27"/>
                      <w:lang w:eastAsia="sv-SE"/>
                    </w:rPr>
                  </w:pPr>
                </w:p>
              </w:tc>
            </w:tr>
          </w:tbl>
          <w:p w14:paraId="4079600F" w14:textId="24F33A99" w:rsidR="00A42DB6" w:rsidRPr="00A42DB6" w:rsidRDefault="00A42DB6" w:rsidP="00A42DB6">
            <w:pPr>
              <w:textAlignment w:val="top"/>
              <w:rPr>
                <w:rFonts w:ascii="Arial" w:eastAsia="Times New Roman" w:hAnsi="Arial" w:cs="Arial"/>
                <w:sz w:val="24"/>
                <w:szCs w:val="24"/>
                <w:lang w:eastAsia="sv-SE"/>
              </w:rPr>
            </w:pPr>
          </w:p>
        </w:tc>
      </w:tr>
    </w:tbl>
    <w:p w14:paraId="09BB2EF2" w14:textId="77777777" w:rsidR="00A42DB6" w:rsidRPr="00A42DB6" w:rsidRDefault="00A42DB6" w:rsidP="00A42DB6">
      <w:pPr>
        <w:rPr>
          <w:rFonts w:ascii="Arial" w:eastAsia="Times New Roman" w:hAnsi="Arial" w:cs="Arial"/>
          <w:vanish/>
          <w:color w:val="000000"/>
          <w:sz w:val="27"/>
          <w:szCs w:val="27"/>
          <w:lang w:eastAsia="sv-SE"/>
        </w:rPr>
      </w:pPr>
    </w:p>
    <w:p w14:paraId="08F1AAE3" w14:textId="77777777" w:rsidR="00A42DB6" w:rsidRPr="00A42DB6" w:rsidRDefault="00A42DB6" w:rsidP="00A42DB6">
      <w:pPr>
        <w:shd w:val="clear" w:color="auto" w:fill="FFFFFF"/>
        <w:outlineLvl w:val="1"/>
        <w:rPr>
          <w:rFonts w:ascii="Arial" w:eastAsia="Times New Roman" w:hAnsi="Arial" w:cs="Arial"/>
          <w:b/>
          <w:bCs/>
          <w:color w:val="000000"/>
          <w:sz w:val="36"/>
          <w:szCs w:val="36"/>
          <w:lang w:eastAsia="sv-SE"/>
        </w:rPr>
      </w:pPr>
      <w:r w:rsidRPr="00A42DB6">
        <w:rPr>
          <w:rFonts w:ascii="Arial" w:eastAsia="Times New Roman" w:hAnsi="Arial" w:cs="Arial"/>
          <w:b/>
          <w:bCs/>
          <w:color w:val="000000"/>
          <w:sz w:val="36"/>
          <w:szCs w:val="36"/>
          <w:lang w:eastAsia="sv-SE"/>
        </w:rPr>
        <w:t> </w:t>
      </w:r>
    </w:p>
    <w:p w14:paraId="3A357ED0" w14:textId="14BC9247" w:rsidR="00A42DB6" w:rsidRPr="007D5F30" w:rsidRDefault="00A42DB6" w:rsidP="007D5F30">
      <w:pPr>
        <w:pStyle w:val="ListParagraph"/>
        <w:numPr>
          <w:ilvl w:val="0"/>
          <w:numId w:val="24"/>
        </w:numPr>
        <w:rPr>
          <w:rFonts w:ascii="Arial" w:eastAsiaTheme="majorEastAsia" w:hAnsi="Arial" w:cs="Arial"/>
          <w:b/>
          <w:bCs/>
          <w:color w:val="1954A6" w:themeColor="text2"/>
          <w:sz w:val="32"/>
          <w:szCs w:val="32"/>
          <w:u w:val="single"/>
          <w:lang w:val="en-GB"/>
        </w:rPr>
      </w:pPr>
      <w:r w:rsidRPr="007D5F30">
        <w:rPr>
          <w:rFonts w:ascii="Arial" w:eastAsiaTheme="majorEastAsia" w:hAnsi="Arial" w:cs="Arial"/>
          <w:b/>
          <w:bCs/>
          <w:color w:val="1954A6" w:themeColor="text2"/>
          <w:sz w:val="32"/>
          <w:szCs w:val="32"/>
          <w:u w:val="single"/>
          <w:lang w:val="en-GB"/>
        </w:rPr>
        <w:t> Declaration &amp; Approval</w:t>
      </w:r>
    </w:p>
    <w:p w14:paraId="07F6D66E" w14:textId="77777777" w:rsidR="007D5F30" w:rsidRDefault="007D5F30" w:rsidP="00A42DB6">
      <w:pPr>
        <w:jc w:val="both"/>
        <w:outlineLvl w:val="2"/>
        <w:rPr>
          <w:rFonts w:ascii="Arial" w:eastAsia="Times New Roman" w:hAnsi="Arial" w:cs="Arial"/>
          <w:b/>
          <w:bCs/>
          <w:color w:val="000000"/>
          <w:sz w:val="27"/>
          <w:szCs w:val="27"/>
          <w:lang w:val="en-US" w:eastAsia="sv-SE"/>
        </w:rPr>
      </w:pPr>
    </w:p>
    <w:p w14:paraId="5C8D862D" w14:textId="1AC0C802" w:rsidR="007D5F30" w:rsidRPr="007D5F30" w:rsidRDefault="00A42DB6" w:rsidP="007D5F30">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Declaration</w:t>
      </w:r>
      <w:r w:rsidRPr="00A42DB6">
        <w:rPr>
          <w:rFonts w:ascii="Arial" w:eastAsia="Times New Roman" w:hAnsi="Arial" w:cs="Arial"/>
          <w:b/>
          <w:bCs/>
          <w:color w:val="000000"/>
          <w:sz w:val="27"/>
          <w:szCs w:val="27"/>
          <w:lang w:val="en-US" w:eastAsia="sv-SE"/>
        </w:rPr>
        <w:br/>
      </w:r>
      <w:r w:rsidRPr="00A42DB6">
        <w:rPr>
          <w:rFonts w:ascii="Arial" w:eastAsia="Times New Roman" w:hAnsi="Arial" w:cs="Arial"/>
          <w:b/>
          <w:bCs/>
          <w:color w:val="000000"/>
          <w:sz w:val="27"/>
          <w:szCs w:val="27"/>
          <w:lang w:val="en-US" w:eastAsia="sv-SE"/>
        </w:rPr>
        <w:br/>
        <w:t>We declare that the statements made and information given in this application are</w:t>
      </w:r>
      <w:r w:rsidR="007D5F30" w:rsidRPr="007D5F30">
        <w:rPr>
          <w:rFonts w:ascii="Arial" w:eastAsia="Times New Roman" w:hAnsi="Arial" w:cs="Arial"/>
          <w:b/>
          <w:bCs/>
          <w:color w:val="000000"/>
          <w:sz w:val="27"/>
          <w:szCs w:val="27"/>
          <w:lang w:val="en-US" w:eastAsia="sv-SE"/>
        </w:rPr>
        <w:t>,</w:t>
      </w:r>
      <w:r w:rsidRPr="00A42DB6">
        <w:rPr>
          <w:rFonts w:ascii="Arial" w:eastAsia="Times New Roman" w:hAnsi="Arial" w:cs="Arial"/>
          <w:b/>
          <w:bCs/>
          <w:color w:val="000000"/>
          <w:sz w:val="27"/>
          <w:szCs w:val="27"/>
          <w:lang w:val="en-US" w:eastAsia="sv-SE"/>
        </w:rPr>
        <w:t xml:space="preserve"> to the best of our knowledge, true, complete, and correct. We have read and fully understand the Guidelines for Applicants. We understand that the personal data provided in this form will be used by the relevant</w:t>
      </w:r>
      <w:r w:rsidR="007D5F30" w:rsidRPr="007D5F30">
        <w:rPr>
          <w:rFonts w:ascii="Arial" w:eastAsia="Times New Roman" w:hAnsi="Arial" w:cs="Arial"/>
          <w:b/>
          <w:bCs/>
          <w:color w:val="000000"/>
          <w:sz w:val="27"/>
          <w:szCs w:val="27"/>
          <w:lang w:val="en-US" w:eastAsia="sv-SE"/>
        </w:rPr>
        <w:t xml:space="preserve"> </w:t>
      </w:r>
      <w:r w:rsidR="007D5F30" w:rsidRPr="00A42DB6">
        <w:rPr>
          <w:rFonts w:ascii="Arial" w:eastAsia="Times New Roman" w:hAnsi="Arial" w:cs="Arial"/>
          <w:b/>
          <w:bCs/>
          <w:color w:val="000000"/>
          <w:sz w:val="27"/>
          <w:szCs w:val="27"/>
          <w:lang w:val="en-US" w:eastAsia="sv-SE"/>
        </w:rPr>
        <w:t>committees and </w:t>
      </w:r>
      <w:proofErr w:type="spellStart"/>
      <w:r w:rsidR="007D5F30" w:rsidRPr="007D5F30">
        <w:rPr>
          <w:rFonts w:ascii="Arial" w:eastAsia="Times New Roman" w:hAnsi="Arial" w:cs="Arial"/>
          <w:b/>
          <w:bCs/>
          <w:color w:val="000000"/>
          <w:sz w:val="27"/>
          <w:szCs w:val="27"/>
          <w:lang w:val="en-US" w:eastAsia="sv-SE"/>
        </w:rPr>
        <w:t>authorised</w:t>
      </w:r>
      <w:proofErr w:type="spellEnd"/>
    </w:p>
    <w:p w14:paraId="314EBBD1" w14:textId="0E280201" w:rsidR="00A42DB6" w:rsidRPr="007D5F30" w:rsidRDefault="00A42DB6" w:rsidP="007D5F30">
      <w:pPr>
        <w:outlineLvl w:val="2"/>
        <w:rPr>
          <w:rFonts w:ascii="Arial" w:eastAsia="Times New Roman" w:hAnsi="Arial" w:cs="Arial"/>
          <w:b/>
          <w:bCs/>
          <w:color w:val="000000"/>
          <w:sz w:val="27"/>
          <w:szCs w:val="27"/>
          <w:lang w:val="en-US" w:eastAsia="sv-SE"/>
        </w:rPr>
      </w:pPr>
      <w:r w:rsidRPr="00A42DB6">
        <w:rPr>
          <w:rFonts w:ascii="Arial" w:eastAsia="Times New Roman" w:hAnsi="Arial" w:cs="Arial"/>
          <w:b/>
          <w:bCs/>
          <w:color w:val="000000"/>
          <w:sz w:val="27"/>
          <w:szCs w:val="27"/>
          <w:lang w:val="en-US" w:eastAsia="sv-SE"/>
        </w:rPr>
        <w:t xml:space="preserve">personnel responsible for handling </w:t>
      </w:r>
      <w:r w:rsidR="007D5F30" w:rsidRPr="007D5F30">
        <w:rPr>
          <w:rFonts w:ascii="Arial" w:eastAsia="Times New Roman" w:hAnsi="Arial" w:cs="Arial"/>
          <w:b/>
          <w:bCs/>
          <w:color w:val="000000"/>
          <w:sz w:val="27"/>
          <w:szCs w:val="27"/>
          <w:lang w:val="en-US" w:eastAsia="sv-SE"/>
        </w:rPr>
        <w:t xml:space="preserve">the </w:t>
      </w:r>
      <w:r w:rsidRPr="00A42DB6">
        <w:rPr>
          <w:rFonts w:ascii="Arial" w:eastAsia="Times New Roman" w:hAnsi="Arial" w:cs="Arial"/>
          <w:b/>
          <w:bCs/>
          <w:color w:val="000000"/>
          <w:sz w:val="27"/>
          <w:szCs w:val="27"/>
          <w:lang w:val="en-US" w:eastAsia="sv-SE"/>
        </w:rPr>
        <w:t>applications. </w:t>
      </w:r>
    </w:p>
    <w:p w14:paraId="51BCA4BA" w14:textId="77777777" w:rsidR="007D5F30" w:rsidRPr="007D5F30" w:rsidRDefault="007D5F30" w:rsidP="007D5F30">
      <w:pPr>
        <w:outlineLvl w:val="2"/>
        <w:rPr>
          <w:rFonts w:ascii="Arial" w:eastAsia="Times New Roman" w:hAnsi="Arial" w:cs="Arial"/>
          <w:b/>
          <w:bCs/>
          <w:color w:val="000000"/>
          <w:sz w:val="27"/>
          <w:szCs w:val="27"/>
          <w:lang w:val="en-US" w:eastAsia="sv-SE"/>
        </w:rPr>
      </w:pPr>
    </w:p>
    <w:p w14:paraId="08CF06A3" w14:textId="2359475A" w:rsidR="007D5F30" w:rsidRPr="007D5F30" w:rsidRDefault="007D5F30" w:rsidP="007D5F30">
      <w:pPr>
        <w:jc w:val="both"/>
        <w:rPr>
          <w:rFonts w:ascii="Arial" w:hAnsi="Arial" w:cs="Arial"/>
          <w:color w:val="000000"/>
          <w:sz w:val="27"/>
          <w:szCs w:val="27"/>
          <w:lang w:val="en-GB" w:eastAsia="pt-BR"/>
        </w:rPr>
      </w:pPr>
      <w:r w:rsidRPr="007D5F30">
        <w:rPr>
          <w:rFonts w:ascii="Arial" w:hAnsi="Arial" w:cs="Arial"/>
          <w:color w:val="000000"/>
          <w:sz w:val="27"/>
          <w:szCs w:val="27"/>
          <w:lang w:val="en-GB" w:eastAsia="pt-BR"/>
        </w:rPr>
        <w:t>We acknowledge the requirement that all publications and presentations resulting from this project must clearly acknowledge the support of this program by stating “KTH-KU Joint Seed Funding.”  The required acknowledgement statement is as follows: “This publication/presentation is supported in part by the Joint Seed Funding between KTH Royal Institute of Technology and Korea University.”</w:t>
      </w:r>
    </w:p>
    <w:p w14:paraId="093E4A46" w14:textId="77777777" w:rsidR="007D5F30" w:rsidRPr="007D5F30" w:rsidRDefault="007D5F30" w:rsidP="007D5F30">
      <w:pPr>
        <w:jc w:val="both"/>
        <w:rPr>
          <w:rFonts w:ascii="Arial" w:hAnsi="Arial" w:cs="Arial"/>
          <w:color w:val="000000"/>
          <w:sz w:val="27"/>
          <w:szCs w:val="27"/>
          <w:lang w:val="en-GB" w:eastAsia="pt-BR"/>
        </w:rPr>
      </w:pPr>
    </w:p>
    <w:p w14:paraId="51AB7108" w14:textId="77777777" w:rsidR="007D5F30" w:rsidRPr="00A42DB6" w:rsidRDefault="007D5F30" w:rsidP="007D5F30">
      <w:pPr>
        <w:outlineLvl w:val="2"/>
        <w:rPr>
          <w:rFonts w:ascii="Arial" w:eastAsia="Times New Roman" w:hAnsi="Arial" w:cs="Arial"/>
          <w:b/>
          <w:bCs/>
          <w:color w:val="000000"/>
          <w:sz w:val="27"/>
          <w:szCs w:val="27"/>
          <w:lang w:val="en-GB" w:eastAsia="sv-SE"/>
        </w:rPr>
      </w:pPr>
    </w:p>
    <w:tbl>
      <w:tblPr>
        <w:tblW w:w="0" w:type="auto"/>
        <w:tblCellSpacing w:w="15" w:type="dxa"/>
        <w:tblCellMar>
          <w:left w:w="0" w:type="dxa"/>
          <w:right w:w="0" w:type="dxa"/>
        </w:tblCellMar>
        <w:tblLook w:val="04A0" w:firstRow="1" w:lastRow="0" w:firstColumn="1" w:lastColumn="0" w:noHBand="0" w:noVBand="1"/>
      </w:tblPr>
      <w:tblGrid>
        <w:gridCol w:w="536"/>
        <w:gridCol w:w="8531"/>
      </w:tblGrid>
      <w:tr w:rsidR="00036875" w:rsidRPr="00B600CF" w14:paraId="27838270" w14:textId="77777777" w:rsidTr="007D5F30">
        <w:trPr>
          <w:trHeight w:val="225"/>
          <w:tblCellSpacing w:w="15" w:type="dxa"/>
        </w:trPr>
        <w:tc>
          <w:tcPr>
            <w:tcW w:w="491" w:type="dxa"/>
            <w:tcMar>
              <w:top w:w="75" w:type="dxa"/>
              <w:left w:w="75" w:type="dxa"/>
              <w:bottom w:w="75" w:type="dxa"/>
              <w:right w:w="75" w:type="dxa"/>
            </w:tcMar>
            <w:hideMark/>
          </w:tcPr>
          <w:p w14:paraId="34881AFE" w14:textId="77777777" w:rsidR="00A42DB6" w:rsidRPr="00A42DB6" w:rsidRDefault="00A42DB6" w:rsidP="00A42DB6">
            <w:pPr>
              <w:rPr>
                <w:rFonts w:ascii="Arial" w:eastAsia="Times New Roman" w:hAnsi="Arial" w:cs="Arial"/>
                <w:sz w:val="27"/>
                <w:szCs w:val="27"/>
                <w:lang w:val="en-US" w:eastAsia="sv-SE"/>
              </w:rPr>
            </w:pPr>
            <w:r w:rsidRPr="00A42DB6">
              <w:rPr>
                <w:rFonts w:ascii="Arial" w:eastAsia="Times New Roman" w:hAnsi="Arial" w:cs="Arial"/>
                <w:color w:val="000000"/>
                <w:sz w:val="27"/>
                <w:szCs w:val="27"/>
                <w:bdr w:val="single" w:sz="8" w:space="0" w:color="97C9EB" w:frame="1"/>
                <w:lang w:val="en-US" w:eastAsia="sv-SE"/>
              </w:rPr>
              <w:t>    </w:t>
            </w:r>
          </w:p>
        </w:tc>
        <w:tc>
          <w:tcPr>
            <w:tcW w:w="0" w:type="auto"/>
            <w:tcMar>
              <w:top w:w="105" w:type="dxa"/>
              <w:left w:w="20" w:type="dxa"/>
              <w:bottom w:w="20" w:type="dxa"/>
              <w:right w:w="20" w:type="dxa"/>
            </w:tcMar>
            <w:hideMark/>
          </w:tcPr>
          <w:p w14:paraId="3A95CD0D" w14:textId="4CDC30E9" w:rsidR="00A42DB6" w:rsidRPr="00036875" w:rsidRDefault="00A42DB6" w:rsidP="00A42DB6">
            <w:pPr>
              <w:rPr>
                <w:rFonts w:ascii="Arial" w:eastAsia="Times New Roman" w:hAnsi="Arial" w:cs="Arial"/>
                <w:b/>
                <w:bCs/>
                <w:i/>
                <w:iCs/>
                <w:color w:val="000000"/>
                <w:sz w:val="27"/>
                <w:szCs w:val="27"/>
                <w:lang w:val="en-US" w:eastAsia="sv-SE"/>
              </w:rPr>
            </w:pPr>
            <w:r w:rsidRPr="00A42DB6">
              <w:rPr>
                <w:rFonts w:ascii="Arial" w:eastAsia="Times New Roman" w:hAnsi="Arial" w:cs="Arial"/>
                <w:b/>
                <w:bCs/>
                <w:color w:val="000000"/>
                <w:sz w:val="27"/>
                <w:szCs w:val="27"/>
                <w:lang w:val="en-US" w:eastAsia="sv-SE"/>
              </w:rPr>
              <w:t>Confirm</w:t>
            </w:r>
            <w:r w:rsidR="007D5F30" w:rsidRPr="007D5F30">
              <w:rPr>
                <w:rFonts w:ascii="Arial" w:eastAsia="Times New Roman" w:hAnsi="Arial" w:cs="Arial"/>
                <w:b/>
                <w:bCs/>
                <w:color w:val="000000"/>
                <w:sz w:val="27"/>
                <w:szCs w:val="27"/>
                <w:lang w:val="en-US" w:eastAsia="sv-SE"/>
              </w:rPr>
              <w:t>ed by lead PI K</w:t>
            </w:r>
            <w:r w:rsidR="007D5F30">
              <w:rPr>
                <w:rFonts w:ascii="Arial" w:eastAsia="Times New Roman" w:hAnsi="Arial" w:cs="Arial"/>
                <w:b/>
                <w:bCs/>
                <w:color w:val="000000"/>
                <w:sz w:val="27"/>
                <w:szCs w:val="27"/>
                <w:lang w:val="en-US" w:eastAsia="sv-SE"/>
              </w:rPr>
              <w:t>U</w:t>
            </w:r>
            <w:r w:rsidR="00036875">
              <w:rPr>
                <w:rFonts w:ascii="Arial" w:eastAsia="Times New Roman" w:hAnsi="Arial" w:cs="Arial"/>
                <w:b/>
                <w:bCs/>
                <w:color w:val="000000"/>
                <w:sz w:val="27"/>
                <w:szCs w:val="27"/>
                <w:lang w:val="en-US" w:eastAsia="sv-SE"/>
              </w:rPr>
              <w:t xml:space="preserve"> </w:t>
            </w:r>
            <w:r w:rsidR="00036875">
              <w:rPr>
                <w:rFonts w:ascii="Arial" w:eastAsia="Times New Roman" w:hAnsi="Arial" w:cs="Arial"/>
                <w:b/>
                <w:bCs/>
                <w:i/>
                <w:iCs/>
                <w:color w:val="000000"/>
                <w:sz w:val="27"/>
                <w:szCs w:val="27"/>
                <w:lang w:val="en-US" w:eastAsia="sv-SE"/>
              </w:rPr>
              <w:t>signature …………………………………</w:t>
            </w:r>
            <w:proofErr w:type="gramStart"/>
            <w:r w:rsidR="00036875">
              <w:rPr>
                <w:rFonts w:ascii="Arial" w:eastAsia="Times New Roman" w:hAnsi="Arial" w:cs="Arial"/>
                <w:b/>
                <w:bCs/>
                <w:i/>
                <w:iCs/>
                <w:color w:val="000000"/>
                <w:sz w:val="27"/>
                <w:szCs w:val="27"/>
                <w:lang w:val="en-US" w:eastAsia="sv-SE"/>
              </w:rPr>
              <w:t>…..</w:t>
            </w:r>
            <w:proofErr w:type="gramEnd"/>
          </w:p>
          <w:p w14:paraId="6480427C" w14:textId="4C4BA8A8" w:rsidR="007D5F30" w:rsidRPr="00A42DB6" w:rsidRDefault="007D5F30" w:rsidP="00A42DB6">
            <w:pPr>
              <w:rPr>
                <w:rFonts w:ascii="Arial" w:eastAsia="Times New Roman" w:hAnsi="Arial" w:cs="Arial"/>
                <w:b/>
                <w:bCs/>
                <w:sz w:val="27"/>
                <w:szCs w:val="27"/>
                <w:lang w:val="en-US" w:eastAsia="sv-SE"/>
              </w:rPr>
            </w:pPr>
          </w:p>
        </w:tc>
      </w:tr>
      <w:tr w:rsidR="00036875" w:rsidRPr="00B600CF" w14:paraId="3E1F6ED2" w14:textId="77777777" w:rsidTr="00036875">
        <w:trPr>
          <w:trHeight w:val="521"/>
          <w:tblCellSpacing w:w="15" w:type="dxa"/>
        </w:trPr>
        <w:tc>
          <w:tcPr>
            <w:tcW w:w="491" w:type="dxa"/>
            <w:tcMar>
              <w:top w:w="75" w:type="dxa"/>
              <w:left w:w="75" w:type="dxa"/>
              <w:bottom w:w="75" w:type="dxa"/>
              <w:right w:w="75" w:type="dxa"/>
            </w:tcMar>
          </w:tcPr>
          <w:p w14:paraId="7560FE5E" w14:textId="4057D623" w:rsidR="007D5F30" w:rsidRPr="00A42DB6" w:rsidRDefault="00036875" w:rsidP="00A42DB6">
            <w:pPr>
              <w:rPr>
                <w:rFonts w:ascii="Arial" w:eastAsia="Times New Roman" w:hAnsi="Arial" w:cs="Arial"/>
                <w:color w:val="000000"/>
                <w:sz w:val="27"/>
                <w:szCs w:val="27"/>
                <w:bdr w:val="single" w:sz="8" w:space="0" w:color="97C9EB" w:frame="1"/>
                <w:lang w:val="en-US" w:eastAsia="sv-SE"/>
              </w:rPr>
            </w:pPr>
            <w:r w:rsidRPr="00A42DB6">
              <w:rPr>
                <w:rFonts w:ascii="Arial" w:eastAsia="Times New Roman" w:hAnsi="Arial" w:cs="Arial"/>
                <w:color w:val="000000"/>
                <w:sz w:val="27"/>
                <w:szCs w:val="27"/>
                <w:bdr w:val="single" w:sz="8" w:space="0" w:color="97C9EB" w:frame="1"/>
                <w:lang w:val="en-US" w:eastAsia="sv-SE"/>
              </w:rPr>
              <w:t>    </w:t>
            </w:r>
          </w:p>
        </w:tc>
        <w:tc>
          <w:tcPr>
            <w:tcW w:w="0" w:type="auto"/>
            <w:tcMar>
              <w:top w:w="105" w:type="dxa"/>
              <w:left w:w="20" w:type="dxa"/>
              <w:bottom w:w="20" w:type="dxa"/>
              <w:right w:w="20" w:type="dxa"/>
            </w:tcMar>
          </w:tcPr>
          <w:p w14:paraId="1A5D9249" w14:textId="60EB0662" w:rsidR="00036875" w:rsidRPr="00036875" w:rsidRDefault="00036875" w:rsidP="00036875">
            <w:pPr>
              <w:rPr>
                <w:rFonts w:ascii="Arial" w:eastAsia="Times New Roman" w:hAnsi="Arial" w:cs="Arial"/>
                <w:b/>
                <w:bCs/>
                <w:i/>
                <w:iCs/>
                <w:color w:val="000000"/>
                <w:sz w:val="27"/>
                <w:szCs w:val="27"/>
                <w:lang w:val="en-US" w:eastAsia="sv-SE"/>
              </w:rPr>
            </w:pPr>
            <w:r>
              <w:rPr>
                <w:rFonts w:ascii="Arial" w:eastAsia="Times New Roman" w:hAnsi="Arial" w:cs="Arial"/>
                <w:b/>
                <w:bCs/>
                <w:color w:val="000000"/>
                <w:sz w:val="27"/>
                <w:szCs w:val="27"/>
                <w:lang w:val="en-US" w:eastAsia="sv-SE"/>
              </w:rPr>
              <w:t xml:space="preserve">Confirmed by lead PI KTH </w:t>
            </w:r>
            <w:r>
              <w:rPr>
                <w:rFonts w:ascii="Arial" w:eastAsia="Times New Roman" w:hAnsi="Arial" w:cs="Arial"/>
                <w:b/>
                <w:bCs/>
                <w:i/>
                <w:iCs/>
                <w:color w:val="000000"/>
                <w:sz w:val="27"/>
                <w:szCs w:val="27"/>
                <w:lang w:val="en-US" w:eastAsia="sv-SE"/>
              </w:rPr>
              <w:t>signature …………………………………...</w:t>
            </w:r>
          </w:p>
          <w:p w14:paraId="250B5097" w14:textId="12C1B079" w:rsidR="007D5F30" w:rsidRPr="00A42DB6" w:rsidRDefault="007D5F30" w:rsidP="00A42DB6">
            <w:pPr>
              <w:rPr>
                <w:rFonts w:ascii="Arial" w:eastAsia="Times New Roman" w:hAnsi="Arial" w:cs="Arial"/>
                <w:b/>
                <w:bCs/>
                <w:color w:val="000000"/>
                <w:sz w:val="27"/>
                <w:szCs w:val="27"/>
                <w:lang w:val="en-US" w:eastAsia="sv-SE"/>
              </w:rPr>
            </w:pPr>
          </w:p>
        </w:tc>
      </w:tr>
    </w:tbl>
    <w:p w14:paraId="797B9ABC" w14:textId="77777777" w:rsidR="00981197" w:rsidRPr="007D5F30" w:rsidRDefault="00981197" w:rsidP="001741B3">
      <w:pPr>
        <w:rPr>
          <w:rFonts w:ascii="Arial" w:hAnsi="Arial" w:cs="Arial"/>
          <w:sz w:val="27"/>
          <w:szCs w:val="27"/>
          <w:lang w:val="en-GB"/>
        </w:rPr>
      </w:pPr>
    </w:p>
    <w:sectPr w:rsidR="00981197" w:rsidRPr="007D5F3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78571" w14:textId="77777777" w:rsidR="004D0E0D" w:rsidRDefault="004D0E0D" w:rsidP="00AB37AC">
      <w:r>
        <w:separator/>
      </w:r>
    </w:p>
  </w:endnote>
  <w:endnote w:type="continuationSeparator" w:id="0">
    <w:p w14:paraId="37D734CA" w14:textId="77777777" w:rsidR="004D0E0D" w:rsidRDefault="004D0E0D"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DB9E" w14:textId="77777777" w:rsidR="00AB37AC" w:rsidRDefault="00AB3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5BED7" w14:textId="77777777" w:rsidR="00AB37AC" w:rsidRDefault="00AB3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2C1D2" w14:textId="77777777" w:rsidR="00AB37AC" w:rsidRDefault="00AB3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7BB68" w14:textId="77777777" w:rsidR="004D0E0D" w:rsidRDefault="004D0E0D" w:rsidP="00AB37AC">
      <w:r>
        <w:separator/>
      </w:r>
    </w:p>
  </w:footnote>
  <w:footnote w:type="continuationSeparator" w:id="0">
    <w:p w14:paraId="21227BA8" w14:textId="77777777" w:rsidR="004D0E0D" w:rsidRDefault="004D0E0D"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744D7" w14:textId="77777777" w:rsidR="00AB37AC" w:rsidRDefault="00AB37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8684" w14:textId="77777777" w:rsidR="00AB37AC" w:rsidRDefault="00AB3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D9D2F" w14:textId="77777777" w:rsidR="00AB37AC" w:rsidRDefault="00AB37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D48B74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C2019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986C584"/>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5" w15:restartNumberingAfterBreak="0">
    <w:nsid w:val="0088090A"/>
    <w:multiLevelType w:val="hybridMultilevel"/>
    <w:tmpl w:val="0A5E10B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093C7AF3"/>
    <w:multiLevelType w:val="hybridMultilevel"/>
    <w:tmpl w:val="57CCBDC0"/>
    <w:lvl w:ilvl="0" w:tplc="041D000F">
      <w:start w:val="6"/>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0C165136"/>
    <w:multiLevelType w:val="hybridMultilevel"/>
    <w:tmpl w:val="3A5AE8EA"/>
    <w:lvl w:ilvl="0" w:tplc="F81A92B2">
      <w:start w:val="6"/>
      <w:numFmt w:val="decimal"/>
      <w:lvlText w:val="%1."/>
      <w:lvlJc w:val="left"/>
      <w:pPr>
        <w:ind w:left="720" w:hanging="360"/>
      </w:pPr>
      <w:rPr>
        <w:rFonts w:hint="default"/>
        <w:color w:val="1954A6" w:themeColor="text2"/>
        <w:sz w:val="32"/>
        <w:u w:val="singl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13531A21"/>
    <w:multiLevelType w:val="hybridMultilevel"/>
    <w:tmpl w:val="9028DD20"/>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9" w15:restartNumberingAfterBreak="0">
    <w:nsid w:val="1DCC4B58"/>
    <w:multiLevelType w:val="hybridMultilevel"/>
    <w:tmpl w:val="7C1A7CE2"/>
    <w:lvl w:ilvl="0" w:tplc="041D000F">
      <w:start w:val="1"/>
      <w:numFmt w:val="decimal"/>
      <w:lvlText w:val="%1."/>
      <w:lvlJc w:val="left"/>
      <w:pPr>
        <w:ind w:left="36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45721C"/>
    <w:multiLevelType w:val="hybridMultilevel"/>
    <w:tmpl w:val="799821FC"/>
    <w:lvl w:ilvl="0" w:tplc="383A98DA">
      <w:start w:val="1"/>
      <w:numFmt w:val="lowerLetter"/>
      <w:lvlText w:val="%1."/>
      <w:lvlJc w:val="left"/>
      <w:pPr>
        <w:ind w:left="720" w:hanging="360"/>
      </w:pPr>
      <w:rPr>
        <w:rFonts w:hint="default"/>
        <w:color w:val="1954A6" w:themeColor="text2"/>
        <w:sz w:val="32"/>
        <w:u w:val="singl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ListBullet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12"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3C8B5649"/>
    <w:multiLevelType w:val="hybridMultilevel"/>
    <w:tmpl w:val="57388BF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5E2F6B05"/>
    <w:multiLevelType w:val="hybridMultilevel"/>
    <w:tmpl w:val="BEE04282"/>
    <w:lvl w:ilvl="0" w:tplc="80F4B8AA">
      <w:start w:val="1"/>
      <w:numFmt w:val="lowerLetter"/>
      <w:lvlText w:val="%1."/>
      <w:lvlJc w:val="left"/>
      <w:pPr>
        <w:ind w:left="360" w:hanging="360"/>
      </w:pPr>
      <w:rPr>
        <w:rFonts w:hint="default"/>
        <w:b/>
        <w:i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FD243B2"/>
    <w:multiLevelType w:val="hybridMultilevel"/>
    <w:tmpl w:val="7A36D53A"/>
    <w:lvl w:ilvl="0" w:tplc="5DFE5B1C">
      <w:start w:val="1"/>
      <w:numFmt w:val="decimal"/>
      <w:lvlText w:val="%1."/>
      <w:lvlJc w:val="center"/>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8" w15:restartNumberingAfterBreak="0">
    <w:nsid w:val="5FD40EA6"/>
    <w:multiLevelType w:val="hybridMultilevel"/>
    <w:tmpl w:val="2CEA6738"/>
    <w:lvl w:ilvl="0" w:tplc="041D0019">
      <w:start w:val="1"/>
      <w:numFmt w:val="lowerLetter"/>
      <w:lvlText w:val="%1."/>
      <w:lvlJc w:val="left"/>
      <w:pPr>
        <w:ind w:left="360" w:hanging="360"/>
      </w:pPr>
      <w:rPr>
        <w:rFonts w:hint="default"/>
      </w:r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9" w15:restartNumberingAfterBreak="0">
    <w:nsid w:val="611B0D9A"/>
    <w:multiLevelType w:val="hybridMultilevel"/>
    <w:tmpl w:val="EE3E848E"/>
    <w:lvl w:ilvl="0" w:tplc="041D0019">
      <w:start w:val="1"/>
      <w:numFmt w:val="lowerLetter"/>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0" w15:restartNumberingAfterBreak="0">
    <w:nsid w:val="63CF4C8B"/>
    <w:multiLevelType w:val="hybridMultilevel"/>
    <w:tmpl w:val="0110361A"/>
    <w:lvl w:ilvl="0" w:tplc="80F4B8AA">
      <w:start w:val="1"/>
      <w:numFmt w:val="lowerLetter"/>
      <w:lvlText w:val="%1."/>
      <w:lvlJc w:val="left"/>
      <w:pPr>
        <w:ind w:left="360" w:hanging="360"/>
      </w:pPr>
      <w:rPr>
        <w:rFonts w:hint="default"/>
        <w:b/>
        <w:i w:val="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1" w15:restartNumberingAfterBreak="0">
    <w:nsid w:val="6AEA6C2B"/>
    <w:multiLevelType w:val="hybridMultilevel"/>
    <w:tmpl w:val="0A5E10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3862AF2"/>
    <w:multiLevelType w:val="hybridMultilevel"/>
    <w:tmpl w:val="57388BFC"/>
    <w:lvl w:ilvl="0" w:tplc="92FE8560">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3" w15:restartNumberingAfterBreak="0">
    <w:nsid w:val="7B4D14AE"/>
    <w:multiLevelType w:val="hybridMultilevel"/>
    <w:tmpl w:val="2DA8DC40"/>
    <w:lvl w:ilvl="0" w:tplc="E8F49202">
      <w:start w:val="1"/>
      <w:numFmt w:val="bullet"/>
      <w:pStyle w:val="ListBullet"/>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24" w15:restartNumberingAfterBreak="0">
    <w:nsid w:val="7EF30A1B"/>
    <w:multiLevelType w:val="hybridMultilevel"/>
    <w:tmpl w:val="C96E354C"/>
    <w:lvl w:ilvl="0" w:tplc="700029DE">
      <w:start w:val="2022"/>
      <w:numFmt w:val="bullet"/>
      <w:lvlText w:val="-"/>
      <w:lvlJc w:val="left"/>
      <w:pPr>
        <w:ind w:left="1080" w:hanging="360"/>
      </w:pPr>
      <w:rPr>
        <w:rFonts w:ascii="Calibri" w:eastAsiaTheme="minorHAnsi" w:hAnsi="Calibri" w:cs="Calibri" w:hint="default"/>
      </w:rPr>
    </w:lvl>
    <w:lvl w:ilvl="1" w:tplc="FFFFFFFF">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141844953">
    <w:abstractNumId w:val="12"/>
  </w:num>
  <w:num w:numId="2" w16cid:durableId="263921484">
    <w:abstractNumId w:val="1"/>
  </w:num>
  <w:num w:numId="3" w16cid:durableId="1456754392">
    <w:abstractNumId w:val="0"/>
  </w:num>
  <w:num w:numId="4" w16cid:durableId="1976523088">
    <w:abstractNumId w:val="13"/>
  </w:num>
  <w:num w:numId="5" w16cid:durableId="237328385">
    <w:abstractNumId w:val="3"/>
  </w:num>
  <w:num w:numId="6" w16cid:durableId="769472131">
    <w:abstractNumId w:val="2"/>
  </w:num>
  <w:num w:numId="7" w16cid:durableId="1698462494">
    <w:abstractNumId w:val="4"/>
  </w:num>
  <w:num w:numId="8" w16cid:durableId="1039889680">
    <w:abstractNumId w:val="11"/>
  </w:num>
  <w:num w:numId="9" w16cid:durableId="7724799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9446004">
    <w:abstractNumId w:val="23"/>
  </w:num>
  <w:num w:numId="11" w16cid:durableId="1850636117">
    <w:abstractNumId w:val="14"/>
  </w:num>
  <w:num w:numId="12" w16cid:durableId="1472402579">
    <w:abstractNumId w:val="12"/>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16cid:durableId="610357101">
    <w:abstractNumId w:val="8"/>
  </w:num>
  <w:num w:numId="14" w16cid:durableId="1331567106">
    <w:abstractNumId w:val="5"/>
  </w:num>
  <w:num w:numId="15" w16cid:durableId="1837072267">
    <w:abstractNumId w:val="21"/>
  </w:num>
  <w:num w:numId="16" w16cid:durableId="1596863783">
    <w:abstractNumId w:val="22"/>
  </w:num>
  <w:num w:numId="17" w16cid:durableId="1340157771">
    <w:abstractNumId w:val="18"/>
  </w:num>
  <w:num w:numId="18" w16cid:durableId="1344359529">
    <w:abstractNumId w:val="24"/>
  </w:num>
  <w:num w:numId="19" w16cid:durableId="2099326673">
    <w:abstractNumId w:val="15"/>
  </w:num>
  <w:num w:numId="20" w16cid:durableId="1901596399">
    <w:abstractNumId w:val="6"/>
  </w:num>
  <w:num w:numId="21" w16cid:durableId="676350113">
    <w:abstractNumId w:val="10"/>
  </w:num>
  <w:num w:numId="22" w16cid:durableId="314340569">
    <w:abstractNumId w:val="7"/>
  </w:num>
  <w:num w:numId="23" w16cid:durableId="807742014">
    <w:abstractNumId w:val="20"/>
  </w:num>
  <w:num w:numId="24" w16cid:durableId="1633826318">
    <w:abstractNumId w:val="17"/>
  </w:num>
  <w:num w:numId="25" w16cid:durableId="1563324632">
    <w:abstractNumId w:val="16"/>
  </w:num>
  <w:num w:numId="26" w16cid:durableId="598828563">
    <w:abstractNumId w:val="9"/>
  </w:num>
  <w:num w:numId="27" w16cid:durableId="11537158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DB6"/>
    <w:rsid w:val="00022D9E"/>
    <w:rsid w:val="00036875"/>
    <w:rsid w:val="00037A26"/>
    <w:rsid w:val="00081BF9"/>
    <w:rsid w:val="000B4D37"/>
    <w:rsid w:val="000D201B"/>
    <w:rsid w:val="000E0B56"/>
    <w:rsid w:val="000F0D78"/>
    <w:rsid w:val="001153AA"/>
    <w:rsid w:val="001621F9"/>
    <w:rsid w:val="001741B3"/>
    <w:rsid w:val="0018642A"/>
    <w:rsid w:val="001C5A0F"/>
    <w:rsid w:val="001D369D"/>
    <w:rsid w:val="001F3547"/>
    <w:rsid w:val="002321B4"/>
    <w:rsid w:val="00253909"/>
    <w:rsid w:val="002561F4"/>
    <w:rsid w:val="002A115A"/>
    <w:rsid w:val="002E47D4"/>
    <w:rsid w:val="00310604"/>
    <w:rsid w:val="00311504"/>
    <w:rsid w:val="00383258"/>
    <w:rsid w:val="003A221F"/>
    <w:rsid w:val="003B55F6"/>
    <w:rsid w:val="003D5E50"/>
    <w:rsid w:val="00453EAE"/>
    <w:rsid w:val="004814B5"/>
    <w:rsid w:val="00484AB4"/>
    <w:rsid w:val="004A3440"/>
    <w:rsid w:val="004B3394"/>
    <w:rsid w:val="004D0E0D"/>
    <w:rsid w:val="004F684C"/>
    <w:rsid w:val="00516DE4"/>
    <w:rsid w:val="00523FF5"/>
    <w:rsid w:val="00547786"/>
    <w:rsid w:val="00547E65"/>
    <w:rsid w:val="0057553D"/>
    <w:rsid w:val="00611DEC"/>
    <w:rsid w:val="0062106E"/>
    <w:rsid w:val="006574CC"/>
    <w:rsid w:val="006C3154"/>
    <w:rsid w:val="007835A7"/>
    <w:rsid w:val="00792464"/>
    <w:rsid w:val="007D0976"/>
    <w:rsid w:val="007D5F30"/>
    <w:rsid w:val="007F3C19"/>
    <w:rsid w:val="00825507"/>
    <w:rsid w:val="00863257"/>
    <w:rsid w:val="00873303"/>
    <w:rsid w:val="008815CA"/>
    <w:rsid w:val="008822FA"/>
    <w:rsid w:val="008937FA"/>
    <w:rsid w:val="008E4593"/>
    <w:rsid w:val="00922FFA"/>
    <w:rsid w:val="00923193"/>
    <w:rsid w:val="009361E7"/>
    <w:rsid w:val="00975F2D"/>
    <w:rsid w:val="00981197"/>
    <w:rsid w:val="009A3428"/>
    <w:rsid w:val="009A59C3"/>
    <w:rsid w:val="00A37248"/>
    <w:rsid w:val="00A42DB6"/>
    <w:rsid w:val="00A506FD"/>
    <w:rsid w:val="00A77340"/>
    <w:rsid w:val="00A833EA"/>
    <w:rsid w:val="00AA3946"/>
    <w:rsid w:val="00AB37AC"/>
    <w:rsid w:val="00AD5B1E"/>
    <w:rsid w:val="00AF0371"/>
    <w:rsid w:val="00B02309"/>
    <w:rsid w:val="00B411DA"/>
    <w:rsid w:val="00B45087"/>
    <w:rsid w:val="00B47FD5"/>
    <w:rsid w:val="00B5121A"/>
    <w:rsid w:val="00B600CF"/>
    <w:rsid w:val="00B90528"/>
    <w:rsid w:val="00BA5FBC"/>
    <w:rsid w:val="00BC64D7"/>
    <w:rsid w:val="00BC7DF3"/>
    <w:rsid w:val="00BD10EE"/>
    <w:rsid w:val="00C06690"/>
    <w:rsid w:val="00C33F81"/>
    <w:rsid w:val="00C42393"/>
    <w:rsid w:val="00C46B7C"/>
    <w:rsid w:val="00C65034"/>
    <w:rsid w:val="00C87FA2"/>
    <w:rsid w:val="00D2245B"/>
    <w:rsid w:val="00D8414A"/>
    <w:rsid w:val="00EB07F4"/>
    <w:rsid w:val="00EF1D64"/>
    <w:rsid w:val="00F57388"/>
    <w:rsid w:val="00F94E56"/>
    <w:rsid w:val="00FA2711"/>
    <w:rsid w:val="00FC5FBC"/>
    <w:rsid w:val="00FE3A70"/>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B0C09"/>
  <w15:chartTrackingRefBased/>
  <w15:docId w15:val="{5FAE054A-42DC-4871-98C6-40DFBDA3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lsdException w:name="footer" w:uiPriority="8"/>
    <w:lsdException w:name="index heading" w:semiHidden="1" w:unhideWhenUsed="1"/>
    <w:lsdException w:name="caption" w:semiHidden="1" w:uiPriority="35" w:unhideWhenUsed="1" w:qFormat="1"/>
    <w:lsdException w:name="table of figures" w:semiHidden="1" w:unhideWhenUsed="1"/>
    <w:lsdException w:name="envelope address" w:uiPriority="7"/>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lsdException w:name="List Bullet 3" w:uiPriority="5"/>
    <w:lsdException w:name="List Bullet 4" w:semiHidden="1" w:unhideWhenUsed="1"/>
    <w:lsdException w:name="List Bullet 5" w:semiHidden="1" w:unhideWhenUsed="1"/>
    <w:lsdException w:name="List Number 2" w:semiHidden="1"/>
    <w:lsdException w:name="List Number 3" w:semiHidden="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4"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8"/>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875"/>
  </w:style>
  <w:style w:type="paragraph" w:styleId="Heading1">
    <w:name w:val="heading 1"/>
    <w:aliases w:val="KTH Rubrik 1"/>
    <w:basedOn w:val="Normal"/>
    <w:next w:val="BodyText"/>
    <w:link w:val="Heading1Char"/>
    <w:uiPriority w:val="9"/>
    <w:qFormat/>
    <w:rsid w:val="00923193"/>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Heading2">
    <w:name w:val="heading 2"/>
    <w:aliases w:val="KTH Rubrik 2"/>
    <w:basedOn w:val="Normal"/>
    <w:next w:val="BodyText"/>
    <w:link w:val="Heading2Char"/>
    <w:uiPriority w:val="3"/>
    <w:qFormat/>
    <w:rsid w:val="00923193"/>
    <w:pPr>
      <w:keepNext/>
      <w:keepLines/>
      <w:spacing w:before="240" w:after="80" w:line="260" w:lineRule="atLeast"/>
      <w:outlineLvl w:val="1"/>
    </w:pPr>
    <w:rPr>
      <w:rFonts w:asciiTheme="majorHAnsi" w:eastAsiaTheme="majorEastAsia" w:hAnsiTheme="majorHAnsi" w:cstheme="majorBidi"/>
      <w:b/>
      <w:bCs/>
      <w:szCs w:val="26"/>
    </w:rPr>
  </w:style>
  <w:style w:type="paragraph" w:styleId="Heading3">
    <w:name w:val="heading 3"/>
    <w:aliases w:val="KTH Rubrik 3"/>
    <w:basedOn w:val="Normal"/>
    <w:next w:val="BodyText"/>
    <w:link w:val="Heading3Char"/>
    <w:uiPriority w:val="3"/>
    <w:qFormat/>
    <w:rsid w:val="00923193"/>
    <w:pPr>
      <w:keepNext/>
      <w:keepLines/>
      <w:spacing w:before="240" w:after="60" w:line="260" w:lineRule="atLeast"/>
      <w:outlineLvl w:val="2"/>
    </w:pPr>
    <w:rPr>
      <w:rFonts w:asciiTheme="majorHAnsi" w:eastAsiaTheme="majorEastAsia" w:hAnsiTheme="majorHAnsi" w:cstheme="majorBidi"/>
      <w:bCs/>
    </w:rPr>
  </w:style>
  <w:style w:type="paragraph" w:styleId="Heading4">
    <w:name w:val="heading 4"/>
    <w:aliases w:val="KTH Rubrik 4"/>
    <w:basedOn w:val="Normal"/>
    <w:next w:val="BodyText"/>
    <w:link w:val="Heading4Char"/>
    <w:uiPriority w:val="3"/>
    <w:qFormat/>
    <w:rsid w:val="00923193"/>
    <w:pPr>
      <w:keepNext/>
      <w:keepLines/>
      <w:spacing w:before="240" w:after="40" w:line="260" w:lineRule="atLeast"/>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C2952" w:themeColor="accent1" w:themeShade="7F"/>
    </w:rPr>
  </w:style>
  <w:style w:type="paragraph" w:styleId="Heading6">
    <w:name w:val="heading 6"/>
    <w:basedOn w:val="Normal"/>
    <w:next w:val="Normal"/>
    <w:link w:val="Heading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C2952" w:themeColor="accent1" w:themeShade="7F"/>
    </w:rPr>
  </w:style>
  <w:style w:type="paragraph" w:styleId="Heading7">
    <w:name w:val="heading 7"/>
    <w:basedOn w:val="Normal"/>
    <w:next w:val="Normal"/>
    <w:link w:val="Heading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KTH Brödtext"/>
    <w:basedOn w:val="Normal"/>
    <w:link w:val="BodyTextChar"/>
    <w:uiPriority w:val="1"/>
    <w:qFormat/>
    <w:rsid w:val="00C33F81"/>
    <w:pPr>
      <w:spacing w:after="240" w:line="260" w:lineRule="atLeast"/>
    </w:pPr>
  </w:style>
  <w:style w:type="character" w:customStyle="1" w:styleId="BodyTextChar">
    <w:name w:val="Body Text Char"/>
    <w:aliases w:val="KTH Brödtext Char"/>
    <w:basedOn w:val="DefaultParagraphFont"/>
    <w:link w:val="BodyText"/>
    <w:uiPriority w:val="1"/>
    <w:rsid w:val="001741B3"/>
  </w:style>
  <w:style w:type="paragraph" w:styleId="BodyText2">
    <w:name w:val="Body Text 2"/>
    <w:aliases w:val="KTH Brödtext 2"/>
    <w:basedOn w:val="BodyText"/>
    <w:link w:val="BodyText2Char"/>
    <w:uiPriority w:val="4"/>
    <w:rsid w:val="004A3440"/>
    <w:pPr>
      <w:ind w:firstLine="357"/>
    </w:pPr>
  </w:style>
  <w:style w:type="character" w:customStyle="1" w:styleId="BodyText2Char">
    <w:name w:val="Body Text 2 Char"/>
    <w:aliases w:val="KTH Brödtext 2 Char"/>
    <w:basedOn w:val="DefaultParagraphFont"/>
    <w:link w:val="BodyText2"/>
    <w:uiPriority w:val="4"/>
    <w:rsid w:val="004A3440"/>
  </w:style>
  <w:style w:type="character" w:customStyle="1" w:styleId="Heading1Char">
    <w:name w:val="Heading 1 Char"/>
    <w:aliases w:val="KTH Rubrik 1 Char"/>
    <w:basedOn w:val="DefaultParagraphFont"/>
    <w:link w:val="Heading1"/>
    <w:uiPriority w:val="9"/>
    <w:rsid w:val="00923193"/>
    <w:rPr>
      <w:rFonts w:asciiTheme="majorHAnsi" w:eastAsiaTheme="majorEastAsia" w:hAnsiTheme="majorHAnsi" w:cstheme="majorBidi"/>
      <w:b/>
      <w:bCs/>
      <w:sz w:val="24"/>
      <w:szCs w:val="28"/>
    </w:rPr>
  </w:style>
  <w:style w:type="character" w:customStyle="1" w:styleId="Heading2Char">
    <w:name w:val="Heading 2 Char"/>
    <w:aliases w:val="KTH Rubrik 2 Char"/>
    <w:basedOn w:val="DefaultParagraphFont"/>
    <w:link w:val="Heading2"/>
    <w:uiPriority w:val="3"/>
    <w:rsid w:val="00923193"/>
    <w:rPr>
      <w:rFonts w:asciiTheme="majorHAnsi" w:eastAsiaTheme="majorEastAsia" w:hAnsiTheme="majorHAnsi" w:cstheme="majorBidi"/>
      <w:b/>
      <w:bCs/>
      <w:szCs w:val="26"/>
    </w:rPr>
  </w:style>
  <w:style w:type="character" w:customStyle="1" w:styleId="Heading3Char">
    <w:name w:val="Heading 3 Char"/>
    <w:aliases w:val="KTH Rubrik 3 Char"/>
    <w:basedOn w:val="DefaultParagraphFont"/>
    <w:link w:val="Heading3"/>
    <w:uiPriority w:val="3"/>
    <w:rsid w:val="00923193"/>
    <w:rPr>
      <w:rFonts w:asciiTheme="majorHAnsi" w:eastAsiaTheme="majorEastAsia" w:hAnsiTheme="majorHAnsi" w:cstheme="majorBidi"/>
      <w:bCs/>
    </w:rPr>
  </w:style>
  <w:style w:type="character" w:customStyle="1" w:styleId="Heading4Char">
    <w:name w:val="Heading 4 Char"/>
    <w:aliases w:val="KTH Rubrik 4 Char"/>
    <w:basedOn w:val="DefaultParagraphFont"/>
    <w:link w:val="Heading4"/>
    <w:uiPriority w:val="3"/>
    <w:rsid w:val="00923193"/>
    <w:rPr>
      <w:rFonts w:asciiTheme="majorHAnsi" w:eastAsiaTheme="majorEastAsia" w:hAnsiTheme="majorHAnsi" w:cstheme="majorBidi"/>
      <w:bCs/>
      <w:i/>
      <w:iCs/>
    </w:rPr>
  </w:style>
  <w:style w:type="paragraph" w:styleId="Title">
    <w:name w:val="Title"/>
    <w:aliases w:val="KTH Rubrik"/>
    <w:basedOn w:val="Normal"/>
    <w:next w:val="Subtitle"/>
    <w:link w:val="TitleChar"/>
    <w:uiPriority w:val="1"/>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TitleChar">
    <w:name w:val="Title Char"/>
    <w:aliases w:val="KTH Rubrik Char"/>
    <w:basedOn w:val="DefaultParagraphFont"/>
    <w:link w:val="Title"/>
    <w:uiPriority w:val="1"/>
    <w:rsid w:val="0057553D"/>
    <w:rPr>
      <w:rFonts w:asciiTheme="majorHAnsi" w:eastAsiaTheme="majorEastAsia" w:hAnsiTheme="majorHAnsi" w:cstheme="majorBidi"/>
      <w:b/>
      <w:spacing w:val="5"/>
      <w:kern w:val="28"/>
      <w:sz w:val="56"/>
      <w:szCs w:val="52"/>
    </w:rPr>
  </w:style>
  <w:style w:type="paragraph" w:customStyle="1" w:styleId="KTHTitel">
    <w:name w:val="KTH Titel"/>
    <w:basedOn w:val="Normal"/>
    <w:next w:val="BodyText"/>
    <w:uiPriority w:val="2"/>
    <w:qFormat/>
    <w:rsid w:val="00AD5B1E"/>
    <w:pPr>
      <w:spacing w:after="360" w:line="320" w:lineRule="atLeast"/>
    </w:pPr>
    <w:rPr>
      <w:rFonts w:asciiTheme="majorHAnsi" w:hAnsiTheme="majorHAnsi"/>
      <w:b/>
      <w:sz w:val="28"/>
    </w:rPr>
  </w:style>
  <w:style w:type="paragraph" w:styleId="Subtitle">
    <w:name w:val="Subtitle"/>
    <w:aliases w:val="KTH Underrubrik"/>
    <w:basedOn w:val="Normal"/>
    <w:next w:val="BodyText"/>
    <w:link w:val="SubtitleChar"/>
    <w:uiPriority w:val="1"/>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SubtitleChar">
    <w:name w:val="Subtitle Char"/>
    <w:aliases w:val="KTH Underrubrik Char"/>
    <w:basedOn w:val="DefaultParagraphFont"/>
    <w:link w:val="Subtitle"/>
    <w:uiPriority w:val="1"/>
    <w:rsid w:val="00B411D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ListBullet">
    <w:name w:val="List Bullet"/>
    <w:aliases w:val="KTH Punktlista"/>
    <w:basedOn w:val="Normal"/>
    <w:uiPriority w:val="99"/>
    <w:semiHidden/>
    <w:rsid w:val="00922FFA"/>
    <w:pPr>
      <w:numPr>
        <w:numId w:val="10"/>
      </w:numPr>
      <w:contextualSpacing/>
    </w:pPr>
  </w:style>
  <w:style w:type="paragraph" w:styleId="ListBullet2">
    <w:name w:val="List Bullet 2"/>
    <w:aliases w:val="KTH Punktlista 2"/>
    <w:basedOn w:val="Normal"/>
    <w:uiPriority w:val="99"/>
    <w:semiHidden/>
    <w:rsid w:val="003D5E50"/>
    <w:pPr>
      <w:numPr>
        <w:numId w:val="5"/>
      </w:numPr>
      <w:contextualSpacing/>
    </w:pPr>
  </w:style>
  <w:style w:type="paragraph" w:styleId="ListBullet3">
    <w:name w:val="List Bullet 3"/>
    <w:aliases w:val="KTH Punktlista 3"/>
    <w:basedOn w:val="ListBullet"/>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Heading1"/>
    <w:next w:val="BodyText"/>
    <w:uiPriority w:val="6"/>
    <w:qFormat/>
    <w:rsid w:val="00BC7DF3"/>
    <w:pPr>
      <w:numPr>
        <w:numId w:val="11"/>
      </w:numPr>
      <w:ind w:left="431" w:hanging="431"/>
    </w:pPr>
  </w:style>
  <w:style w:type="paragraph" w:customStyle="1" w:styleId="KTHnRubrik2">
    <w:name w:val="KTH nRubrik 2"/>
    <w:basedOn w:val="Heading2"/>
    <w:next w:val="BodyText"/>
    <w:uiPriority w:val="6"/>
    <w:qFormat/>
    <w:rsid w:val="00BC7DF3"/>
    <w:pPr>
      <w:numPr>
        <w:ilvl w:val="1"/>
        <w:numId w:val="11"/>
      </w:numPr>
      <w:ind w:left="578" w:hanging="578"/>
    </w:pPr>
  </w:style>
  <w:style w:type="paragraph" w:customStyle="1" w:styleId="KTHnRubrik3">
    <w:name w:val="KTH nRubrik 3"/>
    <w:basedOn w:val="Heading3"/>
    <w:next w:val="BodyText"/>
    <w:uiPriority w:val="6"/>
    <w:qFormat/>
    <w:rsid w:val="00BC7DF3"/>
    <w:pPr>
      <w:numPr>
        <w:ilvl w:val="2"/>
        <w:numId w:val="11"/>
      </w:numPr>
    </w:pPr>
  </w:style>
  <w:style w:type="paragraph" w:customStyle="1" w:styleId="KTHnRubrik4">
    <w:name w:val="KTH nRubrik 4"/>
    <w:basedOn w:val="Heading4"/>
    <w:next w:val="BodyText"/>
    <w:uiPriority w:val="6"/>
    <w:qFormat/>
    <w:rsid w:val="00BC7DF3"/>
    <w:pPr>
      <w:numPr>
        <w:ilvl w:val="3"/>
        <w:numId w:val="11"/>
      </w:numPr>
      <w:ind w:left="862" w:hanging="862"/>
    </w:pPr>
  </w:style>
  <w:style w:type="character" w:customStyle="1" w:styleId="Heading5Char">
    <w:name w:val="Heading 5 Char"/>
    <w:basedOn w:val="DefaultParagraphFont"/>
    <w:link w:val="Heading5"/>
    <w:uiPriority w:val="9"/>
    <w:semiHidden/>
    <w:rsid w:val="00611DEC"/>
    <w:rPr>
      <w:rFonts w:asciiTheme="majorHAnsi" w:eastAsiaTheme="majorEastAsia" w:hAnsiTheme="majorHAnsi" w:cstheme="majorBidi"/>
      <w:color w:val="0C2952" w:themeColor="accent1" w:themeShade="7F"/>
    </w:rPr>
  </w:style>
  <w:style w:type="character" w:customStyle="1" w:styleId="Heading6Char">
    <w:name w:val="Heading 6 Char"/>
    <w:basedOn w:val="DefaultParagraphFont"/>
    <w:link w:val="Heading6"/>
    <w:uiPriority w:val="9"/>
    <w:semiHidden/>
    <w:rsid w:val="00611DEC"/>
    <w:rPr>
      <w:rFonts w:asciiTheme="majorHAnsi" w:eastAsiaTheme="majorEastAsia" w:hAnsiTheme="majorHAnsi" w:cstheme="majorBidi"/>
      <w:i/>
      <w:iCs/>
      <w:color w:val="0C2952" w:themeColor="accent1" w:themeShade="7F"/>
    </w:rPr>
  </w:style>
  <w:style w:type="character" w:customStyle="1" w:styleId="Heading7Char">
    <w:name w:val="Heading 7 Char"/>
    <w:basedOn w:val="DefaultParagraphFont"/>
    <w:link w:val="Heading7"/>
    <w:uiPriority w:val="9"/>
    <w:semiHidden/>
    <w:rsid w:val="00611DE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11DE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611DEC"/>
    <w:rPr>
      <w:rFonts w:asciiTheme="majorHAnsi" w:eastAsiaTheme="majorEastAsia" w:hAnsiTheme="majorHAnsi" w:cstheme="majorBidi"/>
      <w:i/>
      <w:iCs/>
      <w:color w:val="404040" w:themeColor="text1" w:themeTint="BF"/>
    </w:rPr>
  </w:style>
  <w:style w:type="paragraph" w:styleId="TOCHeading">
    <w:name w:val="TOC Heading"/>
    <w:basedOn w:val="KTHTitel"/>
    <w:next w:val="Normal"/>
    <w:uiPriority w:val="38"/>
    <w:rsid w:val="009A3428"/>
    <w:pPr>
      <w:spacing w:before="240" w:after="240"/>
    </w:pPr>
  </w:style>
  <w:style w:type="paragraph" w:styleId="Header">
    <w:name w:val="header"/>
    <w:basedOn w:val="Normal"/>
    <w:link w:val="HeaderChar"/>
    <w:uiPriority w:val="8"/>
    <w:rsid w:val="00547786"/>
    <w:pPr>
      <w:tabs>
        <w:tab w:val="center" w:pos="4536"/>
        <w:tab w:val="right" w:pos="9072"/>
      </w:tabs>
      <w:spacing w:after="20"/>
    </w:pPr>
    <w:rPr>
      <w:rFonts w:asciiTheme="majorHAnsi" w:hAnsiTheme="majorHAnsi"/>
      <w:sz w:val="15"/>
    </w:rPr>
  </w:style>
  <w:style w:type="character" w:customStyle="1" w:styleId="HeaderChar">
    <w:name w:val="Header Char"/>
    <w:basedOn w:val="DefaultParagraphFont"/>
    <w:link w:val="Header"/>
    <w:uiPriority w:val="8"/>
    <w:rsid w:val="00547786"/>
    <w:rPr>
      <w:rFonts w:asciiTheme="majorHAnsi" w:hAnsiTheme="majorHAnsi"/>
      <w:sz w:val="15"/>
    </w:rPr>
  </w:style>
  <w:style w:type="character" w:styleId="PageNumber">
    <w:name w:val="page number"/>
    <w:basedOn w:val="DefaultParagraphFont"/>
    <w:uiPriority w:val="8"/>
    <w:rsid w:val="003A221F"/>
    <w:rPr>
      <w:rFonts w:asciiTheme="majorHAnsi" w:hAnsiTheme="majorHAnsi"/>
      <w:sz w:val="15"/>
    </w:rPr>
  </w:style>
  <w:style w:type="paragraph" w:styleId="Footer">
    <w:name w:val="footer"/>
    <w:basedOn w:val="Normal"/>
    <w:link w:val="FooterChar"/>
    <w:uiPriority w:val="8"/>
    <w:rsid w:val="00C87FA2"/>
    <w:pPr>
      <w:tabs>
        <w:tab w:val="center" w:pos="4536"/>
        <w:tab w:val="right" w:pos="9072"/>
      </w:tabs>
      <w:spacing w:line="210" w:lineRule="atLeast"/>
    </w:pPr>
    <w:rPr>
      <w:rFonts w:asciiTheme="majorHAnsi" w:hAnsiTheme="majorHAnsi"/>
      <w:sz w:val="15"/>
    </w:rPr>
  </w:style>
  <w:style w:type="character" w:customStyle="1" w:styleId="FooterChar">
    <w:name w:val="Footer Char"/>
    <w:basedOn w:val="DefaultParagraphFont"/>
    <w:link w:val="Footer"/>
    <w:uiPriority w:val="8"/>
    <w:rsid w:val="00C87FA2"/>
    <w:rPr>
      <w:rFonts w:asciiTheme="majorHAnsi" w:hAnsiTheme="majorHAnsi"/>
      <w:sz w:val="15"/>
    </w:rPr>
  </w:style>
  <w:style w:type="paragraph" w:customStyle="1" w:styleId="HeaderBold">
    <w:name w:val="HeaderBold"/>
    <w:basedOn w:val="Header"/>
    <w:uiPriority w:val="8"/>
    <w:rsid w:val="00547786"/>
    <w:pPr>
      <w:spacing w:before="20"/>
    </w:pPr>
    <w:rPr>
      <w:b/>
    </w:rPr>
  </w:style>
  <w:style w:type="paragraph" w:styleId="TOC1">
    <w:name w:val="toc 1"/>
    <w:basedOn w:val="Normal"/>
    <w:next w:val="Normal"/>
    <w:uiPriority w:val="39"/>
    <w:rsid w:val="001F3547"/>
    <w:pPr>
      <w:spacing w:after="100"/>
    </w:pPr>
  </w:style>
  <w:style w:type="paragraph" w:styleId="TOC2">
    <w:name w:val="toc 2"/>
    <w:basedOn w:val="Normal"/>
    <w:next w:val="Normal"/>
    <w:uiPriority w:val="39"/>
    <w:rsid w:val="001F3547"/>
    <w:pPr>
      <w:spacing w:after="100"/>
      <w:ind w:left="200"/>
    </w:pPr>
  </w:style>
  <w:style w:type="paragraph" w:styleId="TOC3">
    <w:name w:val="toc 3"/>
    <w:basedOn w:val="Normal"/>
    <w:next w:val="Normal"/>
    <w:uiPriority w:val="39"/>
    <w:rsid w:val="001F3547"/>
    <w:pPr>
      <w:spacing w:after="100"/>
      <w:ind w:left="400"/>
    </w:pPr>
  </w:style>
  <w:style w:type="paragraph" w:styleId="EnvelopeAddress">
    <w:name w:val="envelope address"/>
    <w:basedOn w:val="Normal"/>
    <w:uiPriority w:val="7"/>
    <w:rsid w:val="00873303"/>
    <w:rPr>
      <w:rFonts w:ascii="Arial" w:eastAsia="Georgia" w:hAnsi="Arial" w:cs="Arial"/>
    </w:rPr>
  </w:style>
  <w:style w:type="paragraph" w:customStyle="1" w:styleId="FooterBold">
    <w:name w:val="FooterBold"/>
    <w:basedOn w:val="Footer"/>
    <w:uiPriority w:val="8"/>
    <w:rsid w:val="00C87FA2"/>
    <w:pPr>
      <w:spacing w:line="200" w:lineRule="atLeast"/>
    </w:pPr>
    <w:rPr>
      <w:b/>
    </w:rPr>
  </w:style>
  <w:style w:type="paragraph" w:styleId="Quote">
    <w:name w:val="Quote"/>
    <w:basedOn w:val="Normal"/>
    <w:next w:val="Normal"/>
    <w:link w:val="QuoteChar"/>
    <w:uiPriority w:val="29"/>
    <w:semiHidden/>
    <w:qFormat/>
    <w:rsid w:val="00A42DB6"/>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A42DB6"/>
    <w:rPr>
      <w:i/>
      <w:iCs/>
      <w:color w:val="404040" w:themeColor="text1" w:themeTint="BF"/>
    </w:rPr>
  </w:style>
  <w:style w:type="paragraph" w:styleId="ListParagraph">
    <w:name w:val="List Paragraph"/>
    <w:basedOn w:val="Normal"/>
    <w:uiPriority w:val="34"/>
    <w:qFormat/>
    <w:rsid w:val="00A42DB6"/>
    <w:pPr>
      <w:ind w:left="720"/>
      <w:contextualSpacing/>
    </w:pPr>
  </w:style>
  <w:style w:type="character" w:styleId="IntenseEmphasis">
    <w:name w:val="Intense Emphasis"/>
    <w:basedOn w:val="DefaultParagraphFont"/>
    <w:uiPriority w:val="21"/>
    <w:semiHidden/>
    <w:qFormat/>
    <w:rsid w:val="00A42DB6"/>
    <w:rPr>
      <w:i/>
      <w:iCs/>
      <w:color w:val="123E7C" w:themeColor="accent1" w:themeShade="BF"/>
    </w:rPr>
  </w:style>
  <w:style w:type="paragraph" w:styleId="IntenseQuote">
    <w:name w:val="Intense Quote"/>
    <w:basedOn w:val="Normal"/>
    <w:next w:val="Normal"/>
    <w:link w:val="IntenseQuoteChar"/>
    <w:uiPriority w:val="30"/>
    <w:semiHidden/>
    <w:qFormat/>
    <w:rsid w:val="00A42DB6"/>
    <w:pPr>
      <w:pBdr>
        <w:top w:val="single" w:sz="4" w:space="10" w:color="123E7C" w:themeColor="accent1" w:themeShade="BF"/>
        <w:bottom w:val="single" w:sz="4" w:space="10" w:color="123E7C" w:themeColor="accent1" w:themeShade="BF"/>
      </w:pBdr>
      <w:spacing w:before="360" w:after="360"/>
      <w:ind w:left="864" w:right="864"/>
      <w:jc w:val="center"/>
    </w:pPr>
    <w:rPr>
      <w:i/>
      <w:iCs/>
      <w:color w:val="123E7C" w:themeColor="accent1" w:themeShade="BF"/>
    </w:rPr>
  </w:style>
  <w:style w:type="character" w:customStyle="1" w:styleId="IntenseQuoteChar">
    <w:name w:val="Intense Quote Char"/>
    <w:basedOn w:val="DefaultParagraphFont"/>
    <w:link w:val="IntenseQuote"/>
    <w:uiPriority w:val="30"/>
    <w:semiHidden/>
    <w:rsid w:val="00A42DB6"/>
    <w:rPr>
      <w:i/>
      <w:iCs/>
      <w:color w:val="123E7C" w:themeColor="accent1" w:themeShade="BF"/>
    </w:rPr>
  </w:style>
  <w:style w:type="character" w:styleId="IntenseReference">
    <w:name w:val="Intense Reference"/>
    <w:basedOn w:val="DefaultParagraphFont"/>
    <w:uiPriority w:val="32"/>
    <w:semiHidden/>
    <w:qFormat/>
    <w:rsid w:val="00A42DB6"/>
    <w:rPr>
      <w:b/>
      <w:bCs/>
      <w:smallCaps/>
      <w:color w:val="123E7C" w:themeColor="accent1" w:themeShade="BF"/>
      <w:spacing w:val="5"/>
    </w:rPr>
  </w:style>
  <w:style w:type="character" w:styleId="Hyperlink">
    <w:name w:val="Hyperlink"/>
    <w:basedOn w:val="DefaultParagraphFont"/>
    <w:uiPriority w:val="99"/>
    <w:unhideWhenUsed/>
    <w:rsid w:val="00B45087"/>
    <w:rPr>
      <w:color w:val="0000FF" w:themeColor="hyperlink"/>
      <w:u w:val="single"/>
    </w:rPr>
  </w:style>
  <w:style w:type="character" w:styleId="CommentReference">
    <w:name w:val="annotation reference"/>
    <w:basedOn w:val="DefaultParagraphFont"/>
    <w:uiPriority w:val="99"/>
    <w:semiHidden/>
    <w:unhideWhenUsed/>
    <w:rsid w:val="0031150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840</Words>
  <Characters>4589</Characters>
  <Application>Microsoft Office Word</Application>
  <DocSecurity>0</DocSecurity>
  <Lines>587</Lines>
  <Paragraphs>126</Paragraphs>
  <ScaleCrop>false</ScaleCrop>
  <HeadingPairs>
    <vt:vector size="2" baseType="variant">
      <vt:variant>
        <vt:lpstr>Title</vt:lpstr>
      </vt:variant>
      <vt:variant>
        <vt:i4>1</vt:i4>
      </vt:variant>
    </vt:vector>
  </HeadingPairs>
  <TitlesOfParts>
    <vt:vector size="1" baseType="lpstr">
      <vt:lpstr/>
    </vt:vector>
  </TitlesOfParts>
  <Company>KTH Royal Institute of Technology</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Almqvist</dc:creator>
  <cp:keywords/>
  <dc:description/>
  <cp:lastModifiedBy>Charlotte Almqvist</cp:lastModifiedBy>
  <cp:revision>2</cp:revision>
  <dcterms:created xsi:type="dcterms:W3CDTF">2026-04-10T14:03:00Z</dcterms:created>
  <dcterms:modified xsi:type="dcterms:W3CDTF">2026-04-10T14:03:00Z</dcterms:modified>
</cp:coreProperties>
</file>