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D2F" w:rsidRPr="00630BC2" w:rsidRDefault="00630BC2" w:rsidP="0062394D">
      <w:pPr>
        <w:pStyle w:val="Rubrik1"/>
        <w:spacing w:before="0"/>
        <w:ind w:left="-709"/>
        <w:rPr>
          <w:i/>
        </w:rPr>
      </w:pPr>
      <w:r>
        <w:t>Ansökan om tillgodoräknande</w:t>
      </w:r>
      <w:r w:rsidR="003B3472">
        <w:t xml:space="preserve"> </w:t>
      </w:r>
      <w:r>
        <w:t>/</w:t>
      </w:r>
      <w:r w:rsidR="003B3472">
        <w:t xml:space="preserve"> </w:t>
      </w:r>
      <w:r>
        <w:rPr>
          <w:i/>
        </w:rPr>
        <w:t>Application for transfer of credits</w:t>
      </w:r>
    </w:p>
    <w:tbl>
      <w:tblPr>
        <w:tblStyle w:val="Tabellrutnt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88"/>
        <w:gridCol w:w="3260"/>
      </w:tblGrid>
      <w:tr w:rsidR="00C11879" w:rsidTr="00B8026A">
        <w:trPr>
          <w:trHeight w:val="624"/>
        </w:trPr>
        <w:tc>
          <w:tcPr>
            <w:tcW w:w="7088" w:type="dxa"/>
          </w:tcPr>
          <w:p w:rsidR="00FF1407" w:rsidRDefault="00630BC2" w:rsidP="001D6F29">
            <w:pPr>
              <w:pStyle w:val="KTHBrdtextflt"/>
            </w:pPr>
            <w:r>
              <w:t>Doktorand/</w:t>
            </w:r>
            <w:r w:rsidRPr="00630BC2">
              <w:rPr>
                <w:i/>
              </w:rPr>
              <w:t>PhD student</w:t>
            </w:r>
          </w:p>
          <w:p w:rsidR="00C11879" w:rsidRPr="009524B0" w:rsidRDefault="009B0F78" w:rsidP="00C01CEE">
            <w:pPr>
              <w:pStyle w:val="KTHBrdtextflt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429389752"/>
                <w:placeholder>
                  <w:docPart w:val="D4E944E03A5F48BCA30C9CC22BE6FA3D"/>
                </w:placeholder>
                <w:showingPlcHdr/>
              </w:sdtPr>
              <w:sdtEndPr/>
              <w:sdtContent>
                <w:r w:rsidR="00C01CEE">
                  <w:rPr>
                    <w:sz w:val="24"/>
                    <w:szCs w:val="24"/>
                  </w:rPr>
                  <w:t xml:space="preserve"> </w:t>
                </w:r>
              </w:sdtContent>
            </w:sdt>
          </w:p>
        </w:tc>
        <w:tc>
          <w:tcPr>
            <w:tcW w:w="3260" w:type="dxa"/>
          </w:tcPr>
          <w:p w:rsidR="00C11879" w:rsidRDefault="00630BC2" w:rsidP="001D6F29">
            <w:pPr>
              <w:pStyle w:val="KTHBrdtextflt"/>
            </w:pPr>
            <w:r>
              <w:t>Personnummer/</w:t>
            </w:r>
            <w:r w:rsidRPr="00630BC2">
              <w:rPr>
                <w:i/>
              </w:rPr>
              <w:t>Civic</w:t>
            </w:r>
            <w:r w:rsidR="00B8026A">
              <w:rPr>
                <w:i/>
              </w:rPr>
              <w:t xml:space="preserve"> registration number</w:t>
            </w:r>
          </w:p>
          <w:sdt>
            <w:sdtPr>
              <w:rPr>
                <w:sz w:val="24"/>
                <w:szCs w:val="24"/>
              </w:rPr>
              <w:id w:val="-330606205"/>
              <w:placeholder>
                <w:docPart w:val="0FF7A47FC5194E30B7AD6C756838B9F6"/>
              </w:placeholder>
              <w:showingPlcHdr/>
            </w:sdtPr>
            <w:sdtEndPr/>
            <w:sdtContent>
              <w:p w:rsidR="00FF1407" w:rsidRPr="009524B0" w:rsidRDefault="00E82286" w:rsidP="00E82286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  <w:tr w:rsidR="00B8026A" w:rsidTr="00B8026A">
        <w:trPr>
          <w:trHeight w:val="1092"/>
        </w:trPr>
        <w:tc>
          <w:tcPr>
            <w:tcW w:w="10348" w:type="dxa"/>
            <w:gridSpan w:val="2"/>
          </w:tcPr>
          <w:p w:rsidR="00B8026A" w:rsidRPr="00630BC2" w:rsidRDefault="00B8026A" w:rsidP="001D6F29">
            <w:pPr>
              <w:pStyle w:val="KTHBrdtextflt"/>
              <w:rPr>
                <w:i/>
              </w:rPr>
            </w:pPr>
            <w:r>
              <w:t>Skola och a</w:t>
            </w:r>
            <w:r>
              <w:t>vdelning e. motsv.</w:t>
            </w:r>
            <w:r>
              <w:t>/</w:t>
            </w:r>
            <w:r>
              <w:rPr>
                <w:i/>
              </w:rPr>
              <w:t>School and u</w:t>
            </w:r>
            <w:r>
              <w:rPr>
                <w:i/>
              </w:rPr>
              <w:t>nit</w:t>
            </w:r>
          </w:p>
          <w:sdt>
            <w:sdtPr>
              <w:rPr>
                <w:sz w:val="24"/>
                <w:szCs w:val="24"/>
              </w:rPr>
              <w:id w:val="1793701982"/>
              <w:placeholder>
                <w:docPart w:val="4AE0BBE61D5147A39C10CA72632E03DD"/>
              </w:placeholder>
              <w:showingPlcHdr/>
            </w:sdtPr>
            <w:sdtContent>
              <w:p w:rsidR="00B8026A" w:rsidRPr="00941602" w:rsidRDefault="00B8026A" w:rsidP="00B8026A">
                <w:pPr>
                  <w:pStyle w:val="KTHBrdtextflt"/>
                  <w:rPr>
                    <w:rFonts w:ascii="Arial" w:eastAsia="Times New Roman" w:hAnsi="Arial" w:cs="Times New Roman"/>
                    <w:sz w:val="24"/>
                    <w:szCs w:val="24"/>
                    <w:lang w:eastAsia="ja-JP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  <w:tr w:rsidR="00C11879" w:rsidTr="001E1AF9">
        <w:trPr>
          <w:trHeight w:val="1029"/>
        </w:trPr>
        <w:tc>
          <w:tcPr>
            <w:tcW w:w="10348" w:type="dxa"/>
            <w:gridSpan w:val="2"/>
          </w:tcPr>
          <w:p w:rsidR="00C11879" w:rsidRPr="00EA227F" w:rsidRDefault="00EA227F" w:rsidP="001D6F29">
            <w:pPr>
              <w:pStyle w:val="KTHBrdtextflt"/>
              <w:rPr>
                <w:i/>
              </w:rPr>
            </w:pPr>
            <w:r>
              <w:t>Kontaktuppgifter, e-post och telefon/</w:t>
            </w:r>
            <w:r>
              <w:rPr>
                <w:i/>
              </w:rPr>
              <w:t>Contact details, e-mail and telephone</w:t>
            </w:r>
          </w:p>
          <w:sdt>
            <w:sdtPr>
              <w:rPr>
                <w:sz w:val="24"/>
                <w:szCs w:val="24"/>
              </w:rPr>
              <w:id w:val="-1744171247"/>
              <w:placeholder>
                <w:docPart w:val="0FF7A47FC5194E30B7AD6C756838B9F6"/>
              </w:placeholder>
              <w:showingPlcHdr/>
            </w:sdtPr>
            <w:sdtEndPr/>
            <w:sdtContent>
              <w:p w:rsidR="00FF1407" w:rsidRPr="009524B0" w:rsidRDefault="00391809" w:rsidP="00E82286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  <w:tr w:rsidR="001D6F29" w:rsidTr="001E1AF9">
        <w:trPr>
          <w:trHeight w:val="988"/>
        </w:trPr>
        <w:tc>
          <w:tcPr>
            <w:tcW w:w="10348" w:type="dxa"/>
            <w:gridSpan w:val="2"/>
          </w:tcPr>
          <w:p w:rsidR="001D6F29" w:rsidRPr="00EA227F" w:rsidRDefault="001D6F29" w:rsidP="001D6F29">
            <w:pPr>
              <w:pStyle w:val="KTHBrdtextflt"/>
              <w:rPr>
                <w:i/>
                <w:szCs w:val="16"/>
              </w:rPr>
            </w:pPr>
            <w:r w:rsidRPr="00F34E53">
              <w:rPr>
                <w:szCs w:val="16"/>
              </w:rPr>
              <w:t>Ämne på forskarnivå, med eventuell inriktning</w:t>
            </w:r>
            <w:r w:rsidR="00EA227F">
              <w:rPr>
                <w:szCs w:val="16"/>
              </w:rPr>
              <w:t>/</w:t>
            </w:r>
            <w:r w:rsidR="00EA227F">
              <w:rPr>
                <w:i/>
                <w:szCs w:val="16"/>
              </w:rPr>
              <w:t xml:space="preserve">Subject, with </w:t>
            </w:r>
            <w:r w:rsidR="00437C04">
              <w:rPr>
                <w:i/>
                <w:szCs w:val="16"/>
              </w:rPr>
              <w:t>speciali</w:t>
            </w:r>
            <w:r w:rsidR="00941602">
              <w:rPr>
                <w:i/>
                <w:szCs w:val="16"/>
              </w:rPr>
              <w:t>zation if applicable</w:t>
            </w:r>
          </w:p>
          <w:sdt>
            <w:sdtPr>
              <w:rPr>
                <w:sz w:val="24"/>
                <w:szCs w:val="24"/>
              </w:rPr>
              <w:id w:val="507188640"/>
              <w:placeholder>
                <w:docPart w:val="0FF7A47FC5194E30B7AD6C756838B9F6"/>
              </w:placeholder>
              <w:showingPlcHdr/>
            </w:sdtPr>
            <w:sdtEndPr/>
            <w:sdtContent>
              <w:p w:rsidR="00FF1407" w:rsidRPr="009524B0" w:rsidRDefault="00391809" w:rsidP="00E82286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  <w:tr w:rsidR="00941602" w:rsidTr="00245E05">
        <w:trPr>
          <w:trHeight w:val="624"/>
        </w:trPr>
        <w:tc>
          <w:tcPr>
            <w:tcW w:w="10348" w:type="dxa"/>
            <w:gridSpan w:val="2"/>
          </w:tcPr>
          <w:p w:rsidR="00941602" w:rsidRDefault="00941602" w:rsidP="001D6F29">
            <w:pPr>
              <w:pStyle w:val="KTHBrdtextflt"/>
              <w:rPr>
                <w:i/>
                <w:szCs w:val="16"/>
              </w:rPr>
            </w:pPr>
            <w:r>
              <w:rPr>
                <w:szCs w:val="16"/>
              </w:rPr>
              <w:t>Huvudhandledare/</w:t>
            </w:r>
            <w:r>
              <w:rPr>
                <w:i/>
                <w:szCs w:val="16"/>
              </w:rPr>
              <w:t>Main supervisor</w:t>
            </w:r>
          </w:p>
          <w:sdt>
            <w:sdtPr>
              <w:rPr>
                <w:sz w:val="24"/>
                <w:szCs w:val="24"/>
              </w:rPr>
              <w:id w:val="1628513523"/>
              <w:placeholder>
                <w:docPart w:val="B55E2ED4298A42D6A79821BEE87750B5"/>
              </w:placeholder>
              <w:showingPlcHdr/>
            </w:sdtPr>
            <w:sdtEndPr/>
            <w:sdtContent>
              <w:p w:rsidR="00941602" w:rsidRPr="00941602" w:rsidRDefault="00941602" w:rsidP="001D6F29">
                <w:pPr>
                  <w:pStyle w:val="KTHBrdtextflt"/>
                  <w:rPr>
                    <w:rFonts w:ascii="Arial" w:eastAsia="Times New Roman" w:hAnsi="Arial" w:cs="Times New Roman"/>
                    <w:sz w:val="24"/>
                    <w:szCs w:val="24"/>
                    <w:lang w:eastAsia="ja-JP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</w:tbl>
    <w:p w:rsidR="001D6F29" w:rsidRDefault="001D6F29" w:rsidP="001F2A67">
      <w:pPr>
        <w:pStyle w:val="Brdtext"/>
        <w:spacing w:after="0"/>
        <w:ind w:left="-709"/>
        <w:rPr>
          <w:b/>
        </w:rPr>
      </w:pPr>
    </w:p>
    <w:p w:rsidR="00320650" w:rsidRPr="00320650" w:rsidRDefault="00320650" w:rsidP="001F2A67">
      <w:pPr>
        <w:pStyle w:val="Rubrik1"/>
        <w:spacing w:before="0" w:after="0"/>
        <w:ind w:hanging="709"/>
        <w:rPr>
          <w:i/>
        </w:rPr>
      </w:pPr>
      <w:r>
        <w:t>Kurser att tillgodoräkna</w:t>
      </w:r>
      <w:r w:rsidR="003B3472">
        <w:t xml:space="preserve"> </w:t>
      </w:r>
      <w:r>
        <w:t>/</w:t>
      </w:r>
      <w:r w:rsidR="003B3472">
        <w:t xml:space="preserve"> </w:t>
      </w:r>
      <w:r>
        <w:rPr>
          <w:i/>
        </w:rPr>
        <w:t>Courses to be given credit for</w:t>
      </w:r>
    </w:p>
    <w:tbl>
      <w:tblPr>
        <w:tblStyle w:val="Tabellrutnt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5"/>
        <w:gridCol w:w="708"/>
        <w:gridCol w:w="3828"/>
        <w:gridCol w:w="850"/>
        <w:gridCol w:w="2552"/>
        <w:gridCol w:w="1417"/>
      </w:tblGrid>
      <w:tr w:rsidR="004168AF" w:rsidRPr="009524B0" w:rsidTr="00C31C66">
        <w:trPr>
          <w:trHeight w:val="624"/>
        </w:trPr>
        <w:tc>
          <w:tcPr>
            <w:tcW w:w="1135" w:type="dxa"/>
          </w:tcPr>
          <w:p w:rsidR="004168AF" w:rsidRDefault="004168AF" w:rsidP="001007AA">
            <w:pPr>
              <w:pStyle w:val="KTHBrdtextflt"/>
            </w:pPr>
            <w:r>
              <w:t>Kurskod</w:t>
            </w:r>
          </w:p>
          <w:p w:rsidR="004168AF" w:rsidRPr="00320650" w:rsidRDefault="004168AF" w:rsidP="00320650">
            <w:pPr>
              <w:pStyle w:val="KTHBrdtextflt"/>
              <w:rPr>
                <w:i/>
              </w:rPr>
            </w:pPr>
            <w:r>
              <w:rPr>
                <w:i/>
              </w:rPr>
              <w:t>Course code</w:t>
            </w:r>
          </w:p>
        </w:tc>
        <w:tc>
          <w:tcPr>
            <w:tcW w:w="708" w:type="dxa"/>
          </w:tcPr>
          <w:p w:rsidR="004168AF" w:rsidRDefault="004168AF" w:rsidP="001007AA">
            <w:pPr>
              <w:pStyle w:val="KTHBrdtextflt"/>
            </w:pPr>
            <w:r>
              <w:t>Nivå</w:t>
            </w:r>
          </w:p>
          <w:p w:rsidR="006C3346" w:rsidRPr="004168AF" w:rsidRDefault="004168AF" w:rsidP="00320650">
            <w:pPr>
              <w:pStyle w:val="KTHBrdtextflt"/>
              <w:rPr>
                <w:i/>
              </w:rPr>
            </w:pPr>
            <w:r>
              <w:rPr>
                <w:i/>
              </w:rPr>
              <w:t>Cycle</w:t>
            </w:r>
          </w:p>
        </w:tc>
        <w:tc>
          <w:tcPr>
            <w:tcW w:w="3828" w:type="dxa"/>
          </w:tcPr>
          <w:p w:rsidR="004168AF" w:rsidRDefault="004168AF" w:rsidP="004168AF">
            <w:pPr>
              <w:pStyle w:val="KTHBrdtextflt"/>
              <w:ind w:right="-817"/>
              <w:rPr>
                <w:i/>
              </w:rPr>
            </w:pPr>
            <w:r>
              <w:t>Kursbenämning</w:t>
            </w:r>
          </w:p>
          <w:p w:rsidR="004168AF" w:rsidRPr="00C31C66" w:rsidRDefault="00C31C66" w:rsidP="00C31C66">
            <w:pPr>
              <w:pStyle w:val="KTHBrdtextflt"/>
              <w:ind w:right="-817"/>
              <w:rPr>
                <w:i/>
              </w:rPr>
            </w:pPr>
            <w:r>
              <w:rPr>
                <w:i/>
              </w:rPr>
              <w:t>Course name</w:t>
            </w:r>
          </w:p>
        </w:tc>
        <w:tc>
          <w:tcPr>
            <w:tcW w:w="850" w:type="dxa"/>
          </w:tcPr>
          <w:p w:rsidR="004168AF" w:rsidRDefault="006C3346" w:rsidP="006C3346">
            <w:pPr>
              <w:pStyle w:val="KTHBrdtextflt"/>
            </w:pPr>
            <w:r>
              <w:t>Hp</w:t>
            </w:r>
          </w:p>
          <w:p w:rsidR="006C3346" w:rsidRPr="006C3346" w:rsidRDefault="006C3346" w:rsidP="00320650">
            <w:pPr>
              <w:pStyle w:val="KTHBrdtextflt"/>
              <w:rPr>
                <w:i/>
              </w:rPr>
            </w:pPr>
            <w:r w:rsidRPr="006C3346">
              <w:rPr>
                <w:i/>
              </w:rPr>
              <w:t>Credits</w:t>
            </w:r>
          </w:p>
        </w:tc>
        <w:tc>
          <w:tcPr>
            <w:tcW w:w="2552" w:type="dxa"/>
          </w:tcPr>
          <w:p w:rsidR="004168AF" w:rsidRDefault="006C3346" w:rsidP="006C3346">
            <w:pPr>
              <w:pStyle w:val="KTHBrdtextflt"/>
            </w:pPr>
            <w:r>
              <w:t>Universitet</w:t>
            </w:r>
          </w:p>
          <w:p w:rsidR="006C3346" w:rsidRPr="006C3346" w:rsidRDefault="006C3346" w:rsidP="00320650">
            <w:pPr>
              <w:pStyle w:val="KTHBrdtextflt"/>
              <w:rPr>
                <w:i/>
              </w:rPr>
            </w:pPr>
            <w:r w:rsidRPr="006C3346">
              <w:rPr>
                <w:i/>
              </w:rPr>
              <w:t>University</w:t>
            </w:r>
          </w:p>
        </w:tc>
        <w:tc>
          <w:tcPr>
            <w:tcW w:w="1417" w:type="dxa"/>
          </w:tcPr>
          <w:p w:rsidR="00B1343D" w:rsidRDefault="00B1343D" w:rsidP="00B1343D">
            <w:pPr>
              <w:pStyle w:val="KTHBrdtextflt"/>
            </w:pPr>
            <w:r>
              <w:t>Datum avklarad</w:t>
            </w:r>
          </w:p>
          <w:p w:rsidR="00B1343D" w:rsidRPr="00C31C66" w:rsidRDefault="00B1343D" w:rsidP="00320650">
            <w:pPr>
              <w:pStyle w:val="KTHBrdtextflt"/>
              <w:rPr>
                <w:i/>
              </w:rPr>
            </w:pPr>
            <w:r>
              <w:rPr>
                <w:i/>
              </w:rPr>
              <w:t>Date completed</w:t>
            </w:r>
          </w:p>
        </w:tc>
      </w:tr>
      <w:tr w:rsidR="004168AF" w:rsidRPr="00941602" w:rsidTr="007802A3">
        <w:trPr>
          <w:trHeight w:val="776"/>
        </w:trPr>
        <w:tc>
          <w:tcPr>
            <w:tcW w:w="1135" w:type="dxa"/>
          </w:tcPr>
          <w:sdt>
            <w:sdtPr>
              <w:rPr>
                <w:sz w:val="24"/>
                <w:szCs w:val="24"/>
              </w:rPr>
              <w:id w:val="1944799311"/>
              <w:placeholder>
                <w:docPart w:val="ABBBEE7A20C64161BAC03769FDED795F"/>
              </w:placeholder>
              <w:showingPlcHdr/>
            </w:sdtPr>
            <w:sdtEndPr/>
            <w:sdtContent>
              <w:p w:rsidR="004168AF" w:rsidRPr="00B1343D" w:rsidRDefault="00B1343D" w:rsidP="00B1343D">
                <w:pPr>
                  <w:pStyle w:val="KTHBrdtextflt"/>
                  <w:rPr>
                    <w:rFonts w:ascii="Arial" w:eastAsia="Times New Roman" w:hAnsi="Arial" w:cs="Times New Roman"/>
                    <w:sz w:val="24"/>
                    <w:szCs w:val="24"/>
                    <w:lang w:eastAsia="ja-JP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sz w:val="24"/>
                <w:szCs w:val="24"/>
              </w:rPr>
              <w:id w:val="-30033519"/>
              <w:placeholder>
                <w:docPart w:val="A6D2C7A7696C43F596FCBA842E819C4B"/>
              </w:placeholder>
              <w:showingPlcHdr/>
            </w:sdtPr>
            <w:sdtEndPr/>
            <w:sdtContent>
              <w:p w:rsidR="004168AF" w:rsidRP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3828" w:type="dxa"/>
          </w:tcPr>
          <w:sdt>
            <w:sdtPr>
              <w:rPr>
                <w:sz w:val="24"/>
                <w:szCs w:val="24"/>
              </w:rPr>
              <w:id w:val="1663971307"/>
              <w:placeholder>
                <w:docPart w:val="B6037F69F4A74EF58919AA0C611B3C7A"/>
              </w:placeholder>
              <w:showingPlcHdr/>
            </w:sdtPr>
            <w:sdtEndPr/>
            <w:sdtContent>
              <w:p w:rsidR="004168AF" w:rsidRPr="00941602" w:rsidRDefault="00245E05" w:rsidP="00245E05">
                <w:pPr>
                  <w:pStyle w:val="KTHBrdtextflt"/>
                  <w:rPr>
                    <w:rFonts w:ascii="Arial" w:eastAsia="Times New Roman" w:hAnsi="Arial" w:cs="Times New Roman"/>
                    <w:sz w:val="24"/>
                    <w:szCs w:val="24"/>
                    <w:lang w:eastAsia="ja-JP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sz w:val="24"/>
                <w:szCs w:val="24"/>
              </w:rPr>
              <w:id w:val="-27952065"/>
              <w:placeholder>
                <w:docPart w:val="DED69A96F78541E4BB3BD6B94B3E7652"/>
              </w:placeholder>
              <w:showingPlcHdr/>
            </w:sdtPr>
            <w:sdtEndPr/>
            <w:sdtContent>
              <w:p w:rsidR="004168AF" w:rsidRP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2552" w:type="dxa"/>
          </w:tcPr>
          <w:sdt>
            <w:sdtPr>
              <w:rPr>
                <w:sz w:val="24"/>
                <w:szCs w:val="24"/>
              </w:rPr>
              <w:id w:val="1200899780"/>
              <w:placeholder>
                <w:docPart w:val="70EE4C5AF6FA45DAB2D60418FA8F2A85"/>
              </w:placeholder>
              <w:showingPlcHdr/>
            </w:sdtPr>
            <w:sdtEndPr/>
            <w:sdtContent>
              <w:p w:rsidR="004168AF" w:rsidRP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1417" w:type="dxa"/>
          </w:tcPr>
          <w:sdt>
            <w:sdtPr>
              <w:rPr>
                <w:sz w:val="24"/>
                <w:szCs w:val="24"/>
              </w:rPr>
              <w:id w:val="-2128771054"/>
              <w:placeholder>
                <w:docPart w:val="EDFEF13696EA41649410A29063CFA61B"/>
              </w:placeholder>
              <w:showingPlcHdr/>
            </w:sdtPr>
            <w:sdtEndPr/>
            <w:sdtContent>
              <w:p w:rsidR="004168AF" w:rsidRP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  <w:tr w:rsidR="00B1343D" w:rsidRPr="00941602" w:rsidTr="007802A3">
        <w:trPr>
          <w:trHeight w:val="702"/>
        </w:trPr>
        <w:tc>
          <w:tcPr>
            <w:tcW w:w="1135" w:type="dxa"/>
          </w:tcPr>
          <w:sdt>
            <w:sdtPr>
              <w:rPr>
                <w:sz w:val="24"/>
                <w:szCs w:val="24"/>
              </w:rPr>
              <w:id w:val="1640460168"/>
              <w:placeholder>
                <w:docPart w:val="B7C9F451CD1D40058098991C81EF7A35"/>
              </w:placeholder>
              <w:showingPlcHdr/>
            </w:sdtPr>
            <w:sdtEndPr/>
            <w:sdtContent>
              <w:p w:rsidR="00B1343D" w:rsidRDefault="00B1343D" w:rsidP="00B1343D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sz w:val="24"/>
                <w:szCs w:val="24"/>
              </w:rPr>
              <w:id w:val="232983108"/>
              <w:placeholder>
                <w:docPart w:val="648D6E83A72643CB8BB3DE85185B5C28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3828" w:type="dxa"/>
          </w:tcPr>
          <w:sdt>
            <w:sdtPr>
              <w:rPr>
                <w:sz w:val="24"/>
                <w:szCs w:val="24"/>
              </w:rPr>
              <w:id w:val="-2070258506"/>
              <w:placeholder>
                <w:docPart w:val="A5F6E3D92D3B4539A927147EF3E731F3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sz w:val="24"/>
                <w:szCs w:val="24"/>
              </w:rPr>
              <w:id w:val="357393917"/>
              <w:placeholder>
                <w:docPart w:val="EB4D941E3CE74D66B350A16AF1AD06CD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2552" w:type="dxa"/>
          </w:tcPr>
          <w:sdt>
            <w:sdtPr>
              <w:rPr>
                <w:sz w:val="24"/>
                <w:szCs w:val="24"/>
              </w:rPr>
              <w:id w:val="-656452072"/>
              <w:placeholder>
                <w:docPart w:val="EBA1EAD850E64F7D836606544B676DE5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1417" w:type="dxa"/>
          </w:tcPr>
          <w:sdt>
            <w:sdtPr>
              <w:rPr>
                <w:sz w:val="24"/>
                <w:szCs w:val="24"/>
              </w:rPr>
              <w:id w:val="1173531167"/>
              <w:placeholder>
                <w:docPart w:val="91D10617CB5D401CBE0E9C56D4BBF63F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  <w:tr w:rsidR="00B1343D" w:rsidRPr="00941602" w:rsidTr="007802A3">
        <w:trPr>
          <w:trHeight w:val="699"/>
        </w:trPr>
        <w:tc>
          <w:tcPr>
            <w:tcW w:w="1135" w:type="dxa"/>
          </w:tcPr>
          <w:sdt>
            <w:sdtPr>
              <w:rPr>
                <w:sz w:val="24"/>
                <w:szCs w:val="24"/>
              </w:rPr>
              <w:id w:val="-727686918"/>
              <w:placeholder>
                <w:docPart w:val="688327FA1BB44D5D8414279687C55B84"/>
              </w:placeholder>
              <w:showingPlcHdr/>
            </w:sdtPr>
            <w:sdtEndPr/>
            <w:sdtContent>
              <w:p w:rsidR="00B1343D" w:rsidRDefault="00B1343D" w:rsidP="00B1343D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sz w:val="24"/>
                <w:szCs w:val="24"/>
              </w:rPr>
              <w:id w:val="-1964562802"/>
              <w:placeholder>
                <w:docPart w:val="531E91BC5E594F7AA9A13C5857472284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3828" w:type="dxa"/>
          </w:tcPr>
          <w:sdt>
            <w:sdtPr>
              <w:rPr>
                <w:sz w:val="24"/>
                <w:szCs w:val="24"/>
              </w:rPr>
              <w:id w:val="-1383852833"/>
              <w:placeholder>
                <w:docPart w:val="951935C8D21A41F291BBEC125F3B4907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sz w:val="24"/>
                <w:szCs w:val="24"/>
              </w:rPr>
              <w:id w:val="-1717657499"/>
              <w:placeholder>
                <w:docPart w:val="43E714404CB1436BBA77999BDC8D7715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2552" w:type="dxa"/>
          </w:tcPr>
          <w:sdt>
            <w:sdtPr>
              <w:rPr>
                <w:sz w:val="24"/>
                <w:szCs w:val="24"/>
              </w:rPr>
              <w:id w:val="1016889227"/>
              <w:placeholder>
                <w:docPart w:val="2F0099ECD2EE4D0FBC18C18FB98B7542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1417" w:type="dxa"/>
          </w:tcPr>
          <w:sdt>
            <w:sdtPr>
              <w:rPr>
                <w:sz w:val="24"/>
                <w:szCs w:val="24"/>
              </w:rPr>
              <w:id w:val="-1207570272"/>
              <w:placeholder>
                <w:docPart w:val="427B9C2D97D749B1B86E5C199058AE45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  <w:tr w:rsidR="00B1343D" w:rsidRPr="00941602" w:rsidTr="007802A3">
        <w:trPr>
          <w:trHeight w:val="695"/>
        </w:trPr>
        <w:tc>
          <w:tcPr>
            <w:tcW w:w="1135" w:type="dxa"/>
          </w:tcPr>
          <w:sdt>
            <w:sdtPr>
              <w:rPr>
                <w:sz w:val="24"/>
                <w:szCs w:val="24"/>
              </w:rPr>
              <w:id w:val="180945826"/>
              <w:placeholder>
                <w:docPart w:val="0C4CEEA1A2C442E4AD4B51FFD91C7E46"/>
              </w:placeholder>
              <w:showingPlcHdr/>
            </w:sdtPr>
            <w:sdtEndPr/>
            <w:sdtContent>
              <w:p w:rsidR="00B1343D" w:rsidRDefault="00B1343D" w:rsidP="00B1343D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sz w:val="24"/>
                <w:szCs w:val="24"/>
              </w:rPr>
              <w:id w:val="417992596"/>
              <w:placeholder>
                <w:docPart w:val="48C3055BD30142A4B11D0B4421522498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3828" w:type="dxa"/>
          </w:tcPr>
          <w:sdt>
            <w:sdtPr>
              <w:rPr>
                <w:sz w:val="24"/>
                <w:szCs w:val="24"/>
              </w:rPr>
              <w:id w:val="-222447667"/>
              <w:placeholder>
                <w:docPart w:val="C3E6698663DA410EA03B8D974364C404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sz w:val="24"/>
                <w:szCs w:val="24"/>
              </w:rPr>
              <w:id w:val="-1833285709"/>
              <w:placeholder>
                <w:docPart w:val="415707DDCB534373912BC8720E5C8EF2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2552" w:type="dxa"/>
          </w:tcPr>
          <w:sdt>
            <w:sdtPr>
              <w:rPr>
                <w:sz w:val="24"/>
                <w:szCs w:val="24"/>
              </w:rPr>
              <w:id w:val="-354115501"/>
              <w:placeholder>
                <w:docPart w:val="04B988068CD8495B93B637C022D526D7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1417" w:type="dxa"/>
          </w:tcPr>
          <w:sdt>
            <w:sdtPr>
              <w:rPr>
                <w:sz w:val="24"/>
                <w:szCs w:val="24"/>
              </w:rPr>
              <w:id w:val="783551617"/>
              <w:placeholder>
                <w:docPart w:val="6761475E3DF74E178C48781027DF810F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  <w:tr w:rsidR="00B1343D" w:rsidRPr="00941602" w:rsidTr="007802A3">
        <w:trPr>
          <w:trHeight w:val="704"/>
        </w:trPr>
        <w:tc>
          <w:tcPr>
            <w:tcW w:w="1135" w:type="dxa"/>
          </w:tcPr>
          <w:sdt>
            <w:sdtPr>
              <w:rPr>
                <w:sz w:val="24"/>
                <w:szCs w:val="24"/>
              </w:rPr>
              <w:id w:val="-2124216989"/>
              <w:placeholder>
                <w:docPart w:val="34D8B8200CE84975BA0BE3FB0ECA4BDB"/>
              </w:placeholder>
              <w:showingPlcHdr/>
            </w:sdtPr>
            <w:sdtEndPr/>
            <w:sdtContent>
              <w:p w:rsidR="00B1343D" w:rsidRDefault="00B1343D" w:rsidP="00B1343D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708" w:type="dxa"/>
          </w:tcPr>
          <w:sdt>
            <w:sdtPr>
              <w:rPr>
                <w:sz w:val="24"/>
                <w:szCs w:val="24"/>
              </w:rPr>
              <w:id w:val="-699774545"/>
              <w:placeholder>
                <w:docPart w:val="300698357041499183838ADCA6353217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3828" w:type="dxa"/>
          </w:tcPr>
          <w:sdt>
            <w:sdtPr>
              <w:rPr>
                <w:sz w:val="24"/>
                <w:szCs w:val="24"/>
              </w:rPr>
              <w:id w:val="-386644593"/>
              <w:placeholder>
                <w:docPart w:val="A1B651AD607E4FACAE87437DA29F0BB8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sz w:val="24"/>
                <w:szCs w:val="24"/>
              </w:rPr>
              <w:id w:val="887225088"/>
              <w:placeholder>
                <w:docPart w:val="5E031676C3D2498C84992FB7F9352475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2552" w:type="dxa"/>
          </w:tcPr>
          <w:sdt>
            <w:sdtPr>
              <w:rPr>
                <w:sz w:val="24"/>
                <w:szCs w:val="24"/>
              </w:rPr>
              <w:id w:val="-1268382234"/>
              <w:placeholder>
                <w:docPart w:val="6E75A8DF1B654F858B3043BE666A9F17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1417" w:type="dxa"/>
          </w:tcPr>
          <w:sdt>
            <w:sdtPr>
              <w:rPr>
                <w:sz w:val="24"/>
                <w:szCs w:val="24"/>
              </w:rPr>
              <w:id w:val="-103655540"/>
              <w:placeholder>
                <w:docPart w:val="FE011D1AD59C41639D2CCF422B54218A"/>
              </w:placeholder>
              <w:showingPlcHdr/>
            </w:sdtPr>
            <w:sdtEndPr/>
            <w:sdtContent>
              <w:p w:rsidR="00B1343D" w:rsidRDefault="00B1343D" w:rsidP="001007A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</w:tbl>
    <w:p w:rsidR="00941602" w:rsidRDefault="00941602" w:rsidP="001F2A67">
      <w:pPr>
        <w:pStyle w:val="Brdtext"/>
        <w:spacing w:after="0"/>
        <w:ind w:left="-709"/>
        <w:rPr>
          <w:b/>
        </w:rPr>
      </w:pPr>
    </w:p>
    <w:p w:rsidR="001D1041" w:rsidRPr="001D1041" w:rsidRDefault="001D1041" w:rsidP="001F2A67">
      <w:pPr>
        <w:pStyle w:val="Rubrik1"/>
        <w:spacing w:before="0" w:after="0"/>
        <w:ind w:hanging="709"/>
        <w:rPr>
          <w:i/>
        </w:rPr>
      </w:pPr>
      <w:r>
        <w:t>motivering och information</w:t>
      </w:r>
      <w:r w:rsidR="003B3472">
        <w:t xml:space="preserve"> </w:t>
      </w:r>
      <w:r>
        <w:t>/</w:t>
      </w:r>
      <w:r w:rsidR="003B3472">
        <w:t xml:space="preserve"> </w:t>
      </w:r>
      <w:r>
        <w:rPr>
          <w:i/>
        </w:rPr>
        <w:t>Motivation and information</w:t>
      </w:r>
    </w:p>
    <w:tbl>
      <w:tblPr>
        <w:tblStyle w:val="Tabellrutnt"/>
        <w:tblW w:w="1047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475"/>
      </w:tblGrid>
      <w:tr w:rsidR="001D1041" w:rsidTr="00391809">
        <w:trPr>
          <w:trHeight w:val="2859"/>
        </w:trPr>
        <w:tc>
          <w:tcPr>
            <w:tcW w:w="10475" w:type="dxa"/>
          </w:tcPr>
          <w:sdt>
            <w:sdtPr>
              <w:rPr>
                <w:sz w:val="24"/>
                <w:szCs w:val="24"/>
              </w:rPr>
              <w:id w:val="-1008606598"/>
              <w:placeholder>
                <w:docPart w:val="0344BEF2FB5044A9805A7820CB6C0AE5"/>
              </w:placeholder>
              <w:showingPlcHdr/>
            </w:sdtPr>
            <w:sdtContent>
              <w:p w:rsidR="001D1041" w:rsidRPr="001D1041" w:rsidRDefault="003A41A2" w:rsidP="00391809">
                <w:pPr>
                  <w:pStyle w:val="KTHBrdtextflt"/>
                  <w:rPr>
                    <w:rFonts w:ascii="Arial" w:eastAsia="Times New Roman" w:hAnsi="Arial" w:cs="Times New Roman"/>
                    <w:sz w:val="24"/>
                    <w:szCs w:val="24"/>
                    <w:lang w:eastAsia="ja-JP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</w:tbl>
    <w:p w:rsidR="001D1041" w:rsidRDefault="001D1041" w:rsidP="001F2A67">
      <w:pPr>
        <w:pStyle w:val="Brdtext"/>
        <w:spacing w:after="0"/>
        <w:ind w:left="-709"/>
        <w:rPr>
          <w:b/>
        </w:rPr>
      </w:pPr>
    </w:p>
    <w:p w:rsidR="00887BBC" w:rsidRDefault="00887BBC" w:rsidP="001F2A67">
      <w:pPr>
        <w:pStyle w:val="Rubrik1"/>
        <w:spacing w:before="0" w:after="0"/>
        <w:ind w:hanging="709"/>
        <w:rPr>
          <w:i/>
        </w:rPr>
      </w:pPr>
      <w:r>
        <w:t>underskrift doktorand</w:t>
      </w:r>
      <w:r w:rsidR="003B3472">
        <w:t xml:space="preserve"> </w:t>
      </w:r>
      <w:r>
        <w:t>/</w:t>
      </w:r>
      <w:r w:rsidR="003B3472">
        <w:t xml:space="preserve"> </w:t>
      </w:r>
      <w:r>
        <w:rPr>
          <w:i/>
        </w:rPr>
        <w:t>signature PhD student</w:t>
      </w:r>
    </w:p>
    <w:tbl>
      <w:tblPr>
        <w:tblStyle w:val="Tabellrutnt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694"/>
        <w:gridCol w:w="7796"/>
      </w:tblGrid>
      <w:tr w:rsidR="00887BBC" w:rsidTr="00245E05">
        <w:trPr>
          <w:trHeight w:val="427"/>
        </w:trPr>
        <w:tc>
          <w:tcPr>
            <w:tcW w:w="2694" w:type="dxa"/>
          </w:tcPr>
          <w:p w:rsidR="001D1041" w:rsidRDefault="00887BBC" w:rsidP="001D1041">
            <w:pPr>
              <w:pStyle w:val="Brdtext"/>
              <w:spacing w:after="40"/>
              <w:ind w:left="34"/>
              <w:rPr>
                <w:i/>
                <w:sz w:val="16"/>
              </w:rPr>
            </w:pPr>
            <w:r>
              <w:rPr>
                <w:sz w:val="16"/>
              </w:rPr>
              <w:t>Datum/</w:t>
            </w:r>
            <w:r>
              <w:rPr>
                <w:i/>
                <w:sz w:val="16"/>
              </w:rPr>
              <w:t>Date</w:t>
            </w:r>
          </w:p>
          <w:sdt>
            <w:sdtPr>
              <w:rPr>
                <w:sz w:val="24"/>
                <w:szCs w:val="24"/>
              </w:rPr>
              <w:id w:val="648638343"/>
              <w:placeholder>
                <w:docPart w:val="68E3C296919143D98A3FCF390BD66395"/>
              </w:placeholder>
              <w:showingPlcHdr/>
            </w:sdtPr>
            <w:sdtEndPr/>
            <w:sdtContent>
              <w:p w:rsidR="001D1041" w:rsidRPr="001D1041" w:rsidRDefault="001D1041" w:rsidP="001D1041">
                <w:pPr>
                  <w:pStyle w:val="KTHBrdtextflt"/>
                  <w:rPr>
                    <w:rFonts w:ascii="Arial" w:eastAsia="Times New Roman" w:hAnsi="Arial" w:cs="Times New Roman"/>
                    <w:sz w:val="24"/>
                    <w:szCs w:val="24"/>
                    <w:lang w:eastAsia="ja-JP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7796" w:type="dxa"/>
          </w:tcPr>
          <w:p w:rsidR="00887BBC" w:rsidRPr="001D1041" w:rsidRDefault="001D1041" w:rsidP="00887BBC">
            <w:pPr>
              <w:pStyle w:val="Brdtext"/>
              <w:rPr>
                <w:i/>
                <w:sz w:val="16"/>
              </w:rPr>
            </w:pPr>
            <w:r>
              <w:rPr>
                <w:sz w:val="16"/>
              </w:rPr>
              <w:t>Underskrift/</w:t>
            </w:r>
            <w:r>
              <w:rPr>
                <w:i/>
                <w:sz w:val="16"/>
              </w:rPr>
              <w:t>Signature</w:t>
            </w:r>
          </w:p>
        </w:tc>
      </w:tr>
    </w:tbl>
    <w:p w:rsidR="00887BBC" w:rsidRDefault="00887BBC" w:rsidP="001F2A67">
      <w:pPr>
        <w:pStyle w:val="Brdtext"/>
        <w:spacing w:after="0"/>
        <w:ind w:hanging="709"/>
      </w:pPr>
    </w:p>
    <w:p w:rsidR="0008023E" w:rsidRDefault="0008023E" w:rsidP="0008023E">
      <w:pPr>
        <w:pStyle w:val="Rubrik1"/>
        <w:spacing w:before="0" w:after="0"/>
        <w:ind w:hanging="709"/>
        <w:rPr>
          <w:i/>
        </w:rPr>
      </w:pPr>
      <w:r>
        <w:t>underskrift huvudhandledare</w:t>
      </w:r>
      <w:r w:rsidR="003B3472">
        <w:t xml:space="preserve"> </w:t>
      </w:r>
      <w:r>
        <w:t>/</w:t>
      </w:r>
      <w:r w:rsidR="003B3472">
        <w:t xml:space="preserve"> </w:t>
      </w:r>
      <w:r>
        <w:rPr>
          <w:i/>
        </w:rPr>
        <w:t>signature Main supervisor</w:t>
      </w:r>
    </w:p>
    <w:tbl>
      <w:tblPr>
        <w:tblStyle w:val="Tabellrutnt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694"/>
        <w:gridCol w:w="7796"/>
      </w:tblGrid>
      <w:tr w:rsidR="0008023E" w:rsidTr="00245E05">
        <w:trPr>
          <w:trHeight w:val="427"/>
        </w:trPr>
        <w:tc>
          <w:tcPr>
            <w:tcW w:w="2694" w:type="dxa"/>
          </w:tcPr>
          <w:p w:rsidR="0008023E" w:rsidRDefault="0008023E" w:rsidP="001007AA">
            <w:pPr>
              <w:pStyle w:val="Brdtext"/>
              <w:spacing w:after="40"/>
              <w:ind w:left="34"/>
              <w:rPr>
                <w:i/>
                <w:sz w:val="16"/>
              </w:rPr>
            </w:pPr>
            <w:r>
              <w:rPr>
                <w:sz w:val="16"/>
              </w:rPr>
              <w:t>Datum/</w:t>
            </w:r>
            <w:r>
              <w:rPr>
                <w:i/>
                <w:sz w:val="16"/>
              </w:rPr>
              <w:t>Date</w:t>
            </w:r>
          </w:p>
          <w:sdt>
            <w:sdtPr>
              <w:rPr>
                <w:sz w:val="24"/>
                <w:szCs w:val="24"/>
              </w:rPr>
              <w:id w:val="834494162"/>
              <w:placeholder>
                <w:docPart w:val="E481654618244001805A8F4F299127C3"/>
              </w:placeholder>
              <w:showingPlcHdr/>
            </w:sdtPr>
            <w:sdtEndPr/>
            <w:sdtContent>
              <w:p w:rsidR="0008023E" w:rsidRPr="001D1041" w:rsidRDefault="0008023E" w:rsidP="001007AA">
                <w:pPr>
                  <w:pStyle w:val="KTHBrdtextflt"/>
                  <w:rPr>
                    <w:rFonts w:ascii="Arial" w:eastAsia="Times New Roman" w:hAnsi="Arial" w:cs="Times New Roman"/>
                    <w:sz w:val="24"/>
                    <w:szCs w:val="24"/>
                    <w:lang w:eastAsia="ja-JP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7796" w:type="dxa"/>
          </w:tcPr>
          <w:p w:rsidR="0008023E" w:rsidRPr="001D1041" w:rsidRDefault="0008023E" w:rsidP="001007AA">
            <w:pPr>
              <w:pStyle w:val="Brdtext"/>
              <w:rPr>
                <w:i/>
                <w:sz w:val="16"/>
              </w:rPr>
            </w:pPr>
            <w:r>
              <w:rPr>
                <w:sz w:val="16"/>
              </w:rPr>
              <w:t>Underskrift/</w:t>
            </w:r>
            <w:r>
              <w:rPr>
                <w:i/>
                <w:sz w:val="16"/>
              </w:rPr>
              <w:t>Signature</w:t>
            </w:r>
          </w:p>
        </w:tc>
      </w:tr>
    </w:tbl>
    <w:p w:rsidR="0008023E" w:rsidRDefault="0008023E" w:rsidP="0008023E">
      <w:pPr>
        <w:pStyle w:val="Brdtext"/>
        <w:spacing w:after="0"/>
        <w:ind w:hanging="709"/>
      </w:pPr>
    </w:p>
    <w:p w:rsidR="001D1041" w:rsidRDefault="001F2A67" w:rsidP="001F2A67">
      <w:pPr>
        <w:pStyle w:val="Brdtext"/>
        <w:spacing w:after="0"/>
        <w:ind w:hanging="709"/>
      </w:pPr>
      <w:r>
        <w:t>Till blanketten ska bifogas kursintyg samt kursplan eller motsvarande</w:t>
      </w:r>
    </w:p>
    <w:p w:rsidR="001F2A67" w:rsidRPr="001F2A67" w:rsidRDefault="001F2A67" w:rsidP="00887BBC">
      <w:pPr>
        <w:pStyle w:val="Brdtext"/>
        <w:ind w:hanging="709"/>
        <w:rPr>
          <w:i/>
        </w:rPr>
      </w:pPr>
      <w:r>
        <w:rPr>
          <w:i/>
        </w:rPr>
        <w:t xml:space="preserve">The form shall be accompanied </w:t>
      </w:r>
      <w:r w:rsidR="00BC1513">
        <w:rPr>
          <w:i/>
        </w:rPr>
        <w:t>by</w:t>
      </w:r>
      <w:r>
        <w:rPr>
          <w:i/>
        </w:rPr>
        <w:t xml:space="preserve"> course certificate/transcript and course syllabus or equivalent.</w:t>
      </w:r>
    </w:p>
    <w:p w:rsidR="00941602" w:rsidRPr="001D6F29" w:rsidRDefault="00320650" w:rsidP="00B75FA2">
      <w:pPr>
        <w:pStyle w:val="Rubrik1"/>
        <w:spacing w:before="0" w:after="0"/>
        <w:ind w:hanging="709"/>
      </w:pPr>
      <w:r>
        <w:t>beslut</w:t>
      </w:r>
      <w:r w:rsidR="003B3472">
        <w:t xml:space="preserve"> / Decision</w:t>
      </w:r>
    </w:p>
    <w:tbl>
      <w:tblPr>
        <w:tblStyle w:val="Tabellrutnt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410"/>
        <w:gridCol w:w="2764"/>
        <w:gridCol w:w="5174"/>
      </w:tblGrid>
      <w:tr w:rsidR="0008023E" w:rsidTr="00245E05">
        <w:trPr>
          <w:trHeight w:val="624"/>
        </w:trPr>
        <w:tc>
          <w:tcPr>
            <w:tcW w:w="2410" w:type="dxa"/>
          </w:tcPr>
          <w:p w:rsidR="0008023E" w:rsidRPr="00B75FA2" w:rsidRDefault="0008023E" w:rsidP="001D6F29">
            <w:pPr>
              <w:pStyle w:val="KTHBrdtextflt"/>
              <w:rPr>
                <w:i/>
              </w:rPr>
            </w:pPr>
            <w:r>
              <w:t>Datum/</w:t>
            </w:r>
            <w:r>
              <w:rPr>
                <w:i/>
              </w:rPr>
              <w:t>Date</w:t>
            </w:r>
          </w:p>
          <w:sdt>
            <w:sdtPr>
              <w:rPr>
                <w:sz w:val="24"/>
                <w:szCs w:val="24"/>
              </w:rPr>
              <w:id w:val="348764805"/>
              <w:placeholder>
                <w:docPart w:val="0474785480194600B660B91FFA6C7C4F"/>
              </w:placeholder>
              <w:showingPlcHdr/>
            </w:sdtPr>
            <w:sdtEndPr/>
            <w:sdtContent>
              <w:p w:rsidR="0008023E" w:rsidRPr="009524B0" w:rsidRDefault="00A5386E" w:rsidP="0052516F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7938" w:type="dxa"/>
            <w:gridSpan w:val="2"/>
          </w:tcPr>
          <w:p w:rsidR="0008023E" w:rsidRDefault="009B0F78" w:rsidP="00E82286">
            <w:pPr>
              <w:pStyle w:val="KTHBrdtextflt"/>
              <w:rPr>
                <w:rFonts w:cs="Arial"/>
                <w:i/>
                <w:sz w:val="20"/>
                <w:szCs w:val="22"/>
              </w:rPr>
            </w:pPr>
            <w:sdt>
              <w:sdtPr>
                <w:rPr>
                  <w:rFonts w:cs="Arial"/>
                  <w:sz w:val="20"/>
                  <w:szCs w:val="22"/>
                </w:rPr>
                <w:id w:val="1570465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8CF">
                  <w:rPr>
                    <w:rFonts w:ascii="MS Gothic" w:eastAsia="MS Gothic" w:hAnsi="MS Gothic" w:cs="Arial" w:hint="eastAsia"/>
                    <w:sz w:val="20"/>
                    <w:szCs w:val="22"/>
                  </w:rPr>
                  <w:t>☐</w:t>
                </w:r>
              </w:sdtContent>
            </w:sdt>
            <w:r w:rsidR="0008023E">
              <w:rPr>
                <w:rFonts w:cs="Arial"/>
                <w:sz w:val="20"/>
                <w:szCs w:val="22"/>
              </w:rPr>
              <w:t xml:space="preserve"> Godkänt/</w:t>
            </w:r>
            <w:r w:rsidR="0008023E">
              <w:rPr>
                <w:rFonts w:cs="Arial"/>
                <w:i/>
                <w:sz w:val="20"/>
                <w:szCs w:val="22"/>
              </w:rPr>
              <w:t>Approved</w:t>
            </w:r>
          </w:p>
          <w:p w:rsidR="0008023E" w:rsidRPr="0008023E" w:rsidRDefault="009B0F78" w:rsidP="00E82286">
            <w:pPr>
              <w:pStyle w:val="KTHBrdtextflt"/>
              <w:rPr>
                <w:rFonts w:cs="Arial"/>
                <w:i/>
                <w:sz w:val="20"/>
                <w:szCs w:val="22"/>
              </w:rPr>
            </w:pPr>
            <w:sdt>
              <w:sdtPr>
                <w:rPr>
                  <w:rFonts w:cs="Arial"/>
                  <w:sz w:val="20"/>
                  <w:szCs w:val="22"/>
                </w:rPr>
                <w:id w:val="1431465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516F">
                  <w:rPr>
                    <w:rFonts w:ascii="MS Gothic" w:eastAsia="MS Gothic" w:hAnsi="MS Gothic" w:cs="Arial" w:hint="eastAsia"/>
                    <w:sz w:val="20"/>
                    <w:szCs w:val="22"/>
                  </w:rPr>
                  <w:t>☐</w:t>
                </w:r>
              </w:sdtContent>
            </w:sdt>
            <w:r w:rsidR="0008023E">
              <w:rPr>
                <w:rFonts w:cs="Arial"/>
                <w:sz w:val="20"/>
                <w:szCs w:val="22"/>
              </w:rPr>
              <w:t xml:space="preserve"> Ej godkänt/</w:t>
            </w:r>
            <w:r w:rsidR="0008023E">
              <w:rPr>
                <w:rFonts w:cs="Arial"/>
                <w:i/>
                <w:sz w:val="20"/>
                <w:szCs w:val="22"/>
              </w:rPr>
              <w:t>Not approved</w:t>
            </w:r>
          </w:p>
        </w:tc>
      </w:tr>
      <w:tr w:rsidR="0099160B" w:rsidTr="00245E05">
        <w:trPr>
          <w:trHeight w:val="624"/>
        </w:trPr>
        <w:tc>
          <w:tcPr>
            <w:tcW w:w="5174" w:type="dxa"/>
            <w:gridSpan w:val="2"/>
          </w:tcPr>
          <w:p w:rsidR="0099160B" w:rsidRDefault="0099160B" w:rsidP="0099160B">
            <w:pPr>
              <w:pStyle w:val="KTHBrdtextflt"/>
            </w:pPr>
            <w:r>
              <w:t>Underskrift FA/</w:t>
            </w:r>
            <w:r>
              <w:rPr>
                <w:i/>
              </w:rPr>
              <w:t>Signature FA</w:t>
            </w:r>
          </w:p>
        </w:tc>
        <w:tc>
          <w:tcPr>
            <w:tcW w:w="5174" w:type="dxa"/>
          </w:tcPr>
          <w:p w:rsidR="0008023E" w:rsidRPr="0008023E" w:rsidRDefault="0008023E" w:rsidP="0008023E">
            <w:pPr>
              <w:pStyle w:val="KTHBrdtextflt"/>
              <w:rPr>
                <w:i/>
              </w:rPr>
            </w:pPr>
            <w:r>
              <w:t>Namnförtydligande/</w:t>
            </w:r>
            <w:r>
              <w:rPr>
                <w:i/>
              </w:rPr>
              <w:t>Printed name</w:t>
            </w:r>
          </w:p>
          <w:sdt>
            <w:sdtPr>
              <w:rPr>
                <w:sz w:val="24"/>
                <w:szCs w:val="24"/>
              </w:rPr>
              <w:id w:val="756329895"/>
              <w:placeholder>
                <w:docPart w:val="C3E21E3B22584D779502D8DABCE9125B"/>
              </w:placeholder>
              <w:showingPlcHdr/>
            </w:sdtPr>
            <w:sdtEndPr/>
            <w:sdtContent>
              <w:p w:rsidR="0099160B" w:rsidRPr="0008023E" w:rsidRDefault="0008023E" w:rsidP="0099160B">
                <w:pPr>
                  <w:pStyle w:val="KTHBrdtextflt"/>
                  <w:rPr>
                    <w:rFonts w:ascii="Arial" w:eastAsia="Times New Roman" w:hAnsi="Arial" w:cs="Times New Roman"/>
                    <w:sz w:val="24"/>
                    <w:szCs w:val="24"/>
                    <w:lang w:eastAsia="ja-JP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  <w:tr w:rsidR="00750C77" w:rsidTr="001E1AF9">
        <w:trPr>
          <w:trHeight w:val="2993"/>
        </w:trPr>
        <w:tc>
          <w:tcPr>
            <w:tcW w:w="10348" w:type="dxa"/>
            <w:gridSpan w:val="3"/>
          </w:tcPr>
          <w:p w:rsidR="00750C77" w:rsidRDefault="00AF47C5" w:rsidP="0008023E">
            <w:pPr>
              <w:pStyle w:val="KTHBrdtextflt"/>
              <w:rPr>
                <w:i/>
              </w:rPr>
            </w:pPr>
            <w:r>
              <w:t>Eventuella k</w:t>
            </w:r>
            <w:r w:rsidR="00750C77">
              <w:t>ommentarer/</w:t>
            </w:r>
            <w:r w:rsidR="00750C77" w:rsidRPr="00750C77">
              <w:rPr>
                <w:i/>
              </w:rPr>
              <w:t>Comments</w:t>
            </w:r>
            <w:r>
              <w:rPr>
                <w:i/>
              </w:rPr>
              <w:t>, if any</w:t>
            </w:r>
          </w:p>
          <w:sdt>
            <w:sdtPr>
              <w:rPr>
                <w:sz w:val="24"/>
                <w:szCs w:val="24"/>
              </w:rPr>
              <w:id w:val="1912036139"/>
              <w:placeholder>
                <w:docPart w:val="486B54E6F0224C529E65669B00849592"/>
              </w:placeholder>
              <w:showingPlcHdr/>
            </w:sdtPr>
            <w:sdtEndPr/>
            <w:sdtContent>
              <w:bookmarkStart w:id="0" w:name="_GoBack" w:displacedByCustomXml="prev"/>
              <w:p w:rsidR="00750C77" w:rsidRPr="00750C77" w:rsidRDefault="00750C77" w:rsidP="0008023E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  <w:bookmarkEnd w:id="0" w:displacedByCustomXml="next"/>
            </w:sdtContent>
          </w:sdt>
        </w:tc>
      </w:tr>
    </w:tbl>
    <w:p w:rsidR="00D60D2F" w:rsidRDefault="00D60D2F" w:rsidP="0008023E">
      <w:pPr>
        <w:pStyle w:val="Brdtext"/>
        <w:ind w:hanging="709"/>
      </w:pPr>
    </w:p>
    <w:p w:rsidR="00AF1702" w:rsidRDefault="00D83E88" w:rsidP="00AF1702">
      <w:pPr>
        <w:pStyle w:val="Brdtext"/>
        <w:spacing w:after="0"/>
        <w:ind w:hanging="709"/>
      </w:pPr>
      <w:r>
        <w:t xml:space="preserve">Efter beslut lämnas blanketten till skolans </w:t>
      </w:r>
      <w:r w:rsidR="00AF1702">
        <w:t>kansli eller lokal administratör för registrering.</w:t>
      </w:r>
    </w:p>
    <w:p w:rsidR="00AF1702" w:rsidRPr="00AF1702" w:rsidRDefault="00AF1702" w:rsidP="00AF1702">
      <w:pPr>
        <w:pStyle w:val="Brdtext"/>
        <w:spacing w:after="0"/>
        <w:ind w:left="-709"/>
        <w:rPr>
          <w:i/>
        </w:rPr>
      </w:pPr>
      <w:r>
        <w:rPr>
          <w:i/>
        </w:rPr>
        <w:t xml:space="preserve">When the decision </w:t>
      </w:r>
      <w:r w:rsidR="000716E8">
        <w:rPr>
          <w:i/>
        </w:rPr>
        <w:t>has been</w:t>
      </w:r>
      <w:r>
        <w:rPr>
          <w:i/>
        </w:rPr>
        <w:t xml:space="preserve"> made</w:t>
      </w:r>
      <w:r w:rsidR="000716E8">
        <w:rPr>
          <w:i/>
        </w:rPr>
        <w:t>,</w:t>
      </w:r>
      <w:r>
        <w:rPr>
          <w:i/>
        </w:rPr>
        <w:t xml:space="preserve"> the form is </w:t>
      </w:r>
      <w:r w:rsidR="000716E8">
        <w:rPr>
          <w:i/>
        </w:rPr>
        <w:t xml:space="preserve">to be </w:t>
      </w:r>
      <w:r>
        <w:rPr>
          <w:i/>
        </w:rPr>
        <w:t>handed in to the school office or the local administrator for registration.</w:t>
      </w:r>
    </w:p>
    <w:sectPr w:rsidR="00AF1702" w:rsidRPr="00AF1702" w:rsidSect="00810A1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709" w:right="1304" w:bottom="1135" w:left="1474" w:header="652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86E" w:rsidRDefault="00A5386E" w:rsidP="00AB37AC">
      <w:r>
        <w:separator/>
      </w:r>
    </w:p>
  </w:endnote>
  <w:endnote w:type="continuationSeparator" w:id="0">
    <w:p w:rsidR="00A5386E" w:rsidRDefault="00A5386E" w:rsidP="00AB3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rutnt"/>
      <w:tblW w:w="912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994"/>
      <w:gridCol w:w="1134"/>
    </w:tblGrid>
    <w:tr w:rsidR="006A7494" w:rsidTr="007A0DF9">
      <w:tc>
        <w:tcPr>
          <w:tcW w:w="7994" w:type="dxa"/>
        </w:tcPr>
        <w:p w:rsidR="006A7494" w:rsidRDefault="006A7494" w:rsidP="007A0DF9">
          <w:pPr>
            <w:pStyle w:val="Sidfot"/>
          </w:pPr>
        </w:p>
      </w:tc>
      <w:tc>
        <w:tcPr>
          <w:tcW w:w="1134" w:type="dxa"/>
          <w:vAlign w:val="bottom"/>
        </w:tcPr>
        <w:p w:rsidR="006A7494" w:rsidRPr="009E4316" w:rsidRDefault="006A7494" w:rsidP="007A0DF9">
          <w:pPr>
            <w:pStyle w:val="Sidfot"/>
            <w:jc w:val="right"/>
            <w:rPr>
              <w:rStyle w:val="Sidnummer"/>
            </w:rPr>
          </w:pPr>
          <w:r w:rsidRPr="009E4316">
            <w:rPr>
              <w:rStyle w:val="Sidnummer"/>
            </w:rPr>
            <w:fldChar w:fldCharType="begin"/>
          </w:r>
          <w:r w:rsidRPr="009E4316">
            <w:rPr>
              <w:rStyle w:val="Sidnummer"/>
            </w:rPr>
            <w:instrText xml:space="preserve"> PAGE </w:instrText>
          </w:r>
          <w:r w:rsidRPr="009E4316">
            <w:rPr>
              <w:rStyle w:val="Sidnummer"/>
            </w:rPr>
            <w:fldChar w:fldCharType="separate"/>
          </w:r>
          <w:r w:rsidR="009B0F78">
            <w:rPr>
              <w:rStyle w:val="Sidnummer"/>
              <w:noProof/>
            </w:rPr>
            <w:t>2</w:t>
          </w:r>
          <w:r w:rsidRPr="009E4316">
            <w:rPr>
              <w:rStyle w:val="Sidnummer"/>
            </w:rPr>
            <w:fldChar w:fldCharType="end"/>
          </w:r>
          <w:r w:rsidRPr="009E4316">
            <w:rPr>
              <w:rStyle w:val="Sidnummer"/>
            </w:rPr>
            <w:t xml:space="preserve"> (</w:t>
          </w:r>
          <w:r w:rsidRPr="009E4316">
            <w:rPr>
              <w:rStyle w:val="Sidnummer"/>
            </w:rPr>
            <w:fldChar w:fldCharType="begin"/>
          </w:r>
          <w:r w:rsidRPr="009E4316">
            <w:rPr>
              <w:rStyle w:val="Sidnummer"/>
            </w:rPr>
            <w:instrText xml:space="preserve"> NUMPAGES </w:instrText>
          </w:r>
          <w:r w:rsidRPr="009E4316">
            <w:rPr>
              <w:rStyle w:val="Sidnummer"/>
            </w:rPr>
            <w:fldChar w:fldCharType="separate"/>
          </w:r>
          <w:r w:rsidR="009B0F78">
            <w:rPr>
              <w:rStyle w:val="Sidnummer"/>
              <w:noProof/>
            </w:rPr>
            <w:t>2</w:t>
          </w:r>
          <w:r w:rsidRPr="009E4316">
            <w:rPr>
              <w:rStyle w:val="Sidnummer"/>
            </w:rPr>
            <w:fldChar w:fldCharType="end"/>
          </w:r>
          <w:r w:rsidRPr="009E4316">
            <w:rPr>
              <w:rStyle w:val="Sidnummer"/>
            </w:rPr>
            <w:t>)</w:t>
          </w:r>
        </w:p>
      </w:tc>
    </w:tr>
  </w:tbl>
  <w:p w:rsidR="006A7494" w:rsidRPr="00DB69BA" w:rsidRDefault="006A7494" w:rsidP="006A7494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rutnt"/>
      <w:tblW w:w="912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994"/>
      <w:gridCol w:w="1134"/>
    </w:tblGrid>
    <w:tr w:rsidR="006A7494" w:rsidTr="007A0DF9">
      <w:tc>
        <w:tcPr>
          <w:tcW w:w="7994" w:type="dxa"/>
        </w:tcPr>
        <w:p w:rsidR="006A7494" w:rsidRDefault="006A7494" w:rsidP="007A0DF9">
          <w:pPr>
            <w:pStyle w:val="Sidfot"/>
          </w:pPr>
        </w:p>
      </w:tc>
      <w:tc>
        <w:tcPr>
          <w:tcW w:w="1134" w:type="dxa"/>
          <w:vAlign w:val="bottom"/>
        </w:tcPr>
        <w:p w:rsidR="006A7494" w:rsidRPr="009E4316" w:rsidRDefault="006A7494" w:rsidP="007A0DF9">
          <w:pPr>
            <w:pStyle w:val="Sidfot"/>
            <w:jc w:val="right"/>
            <w:rPr>
              <w:rStyle w:val="Sidnummer"/>
            </w:rPr>
          </w:pPr>
          <w:r w:rsidRPr="009E4316">
            <w:rPr>
              <w:rStyle w:val="Sidnummer"/>
            </w:rPr>
            <w:fldChar w:fldCharType="begin"/>
          </w:r>
          <w:r w:rsidRPr="009E4316">
            <w:rPr>
              <w:rStyle w:val="Sidnummer"/>
            </w:rPr>
            <w:instrText xml:space="preserve"> PAGE </w:instrText>
          </w:r>
          <w:r w:rsidRPr="009E4316">
            <w:rPr>
              <w:rStyle w:val="Sidnummer"/>
            </w:rPr>
            <w:fldChar w:fldCharType="separate"/>
          </w:r>
          <w:r w:rsidR="00810A10">
            <w:rPr>
              <w:rStyle w:val="Sidnummer"/>
              <w:noProof/>
            </w:rPr>
            <w:t>1</w:t>
          </w:r>
          <w:r w:rsidRPr="009E4316">
            <w:rPr>
              <w:rStyle w:val="Sidnummer"/>
            </w:rPr>
            <w:fldChar w:fldCharType="end"/>
          </w:r>
          <w:r w:rsidRPr="009E4316">
            <w:rPr>
              <w:rStyle w:val="Sidnummer"/>
            </w:rPr>
            <w:t xml:space="preserve"> (</w:t>
          </w:r>
          <w:r w:rsidRPr="009E4316">
            <w:rPr>
              <w:rStyle w:val="Sidnummer"/>
            </w:rPr>
            <w:fldChar w:fldCharType="begin"/>
          </w:r>
          <w:r w:rsidRPr="009E4316">
            <w:rPr>
              <w:rStyle w:val="Sidnummer"/>
            </w:rPr>
            <w:instrText xml:space="preserve"> NUMPAGES </w:instrText>
          </w:r>
          <w:r w:rsidRPr="009E4316">
            <w:rPr>
              <w:rStyle w:val="Sidnummer"/>
            </w:rPr>
            <w:fldChar w:fldCharType="separate"/>
          </w:r>
          <w:r w:rsidR="009B0F78">
            <w:rPr>
              <w:rStyle w:val="Sidnummer"/>
              <w:noProof/>
            </w:rPr>
            <w:t>2</w:t>
          </w:r>
          <w:r w:rsidRPr="009E4316">
            <w:rPr>
              <w:rStyle w:val="Sidnummer"/>
            </w:rPr>
            <w:fldChar w:fldCharType="end"/>
          </w:r>
          <w:r w:rsidRPr="009E4316">
            <w:rPr>
              <w:rStyle w:val="Sidnummer"/>
            </w:rPr>
            <w:t>)</w:t>
          </w:r>
        </w:p>
      </w:tc>
    </w:tr>
  </w:tbl>
  <w:p w:rsidR="006A7494" w:rsidRPr="00DB69BA" w:rsidRDefault="006A7494" w:rsidP="006A7494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86E" w:rsidRDefault="00A5386E" w:rsidP="00AB37AC">
      <w:r>
        <w:separator/>
      </w:r>
    </w:p>
  </w:footnote>
  <w:footnote w:type="continuationSeparator" w:id="0">
    <w:p w:rsidR="00A5386E" w:rsidRDefault="00A5386E" w:rsidP="00AB3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rutnt"/>
      <w:tblW w:w="9853" w:type="dxa"/>
      <w:tblInd w:w="-7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20"/>
      <w:gridCol w:w="1955"/>
      <w:gridCol w:w="6"/>
      <w:gridCol w:w="224"/>
      <w:gridCol w:w="1961"/>
      <w:gridCol w:w="226"/>
      <w:gridCol w:w="1961"/>
    </w:tblGrid>
    <w:tr w:rsidR="00810A10" w:rsidTr="00ED7ACF">
      <w:trPr>
        <w:trHeight w:val="238"/>
      </w:trPr>
      <w:tc>
        <w:tcPr>
          <w:tcW w:w="3521" w:type="dxa"/>
          <w:vMerge w:val="restart"/>
        </w:tcPr>
        <w:p w:rsidR="00810A10" w:rsidRDefault="00810A10" w:rsidP="00ED7ACF">
          <w:pPr>
            <w:pStyle w:val="Sidhuvud"/>
            <w:spacing w:before="60"/>
            <w:rPr>
              <w:b/>
            </w:rPr>
          </w:pPr>
          <w:r>
            <w:rPr>
              <w:noProof/>
              <w:lang w:eastAsia="sv-SE"/>
            </w:rPr>
            <w:drawing>
              <wp:inline distT="0" distB="0" distL="0" distR="0" wp14:anchorId="7CA99134" wp14:editId="10346C42">
                <wp:extent cx="954000" cy="954000"/>
                <wp:effectExtent l="0" t="0" r="0" b="0"/>
                <wp:docPr id="3" name="Bildobjekt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TH_Logga1_Or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4000" cy="95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6" w:type="dxa"/>
        </w:tcPr>
        <w:p w:rsidR="00810A10" w:rsidRPr="006A7494" w:rsidRDefault="00810A10" w:rsidP="00ED7ACF">
          <w:pPr>
            <w:pStyle w:val="HeaderBold"/>
          </w:pPr>
          <w:r>
            <w:t>BLANKETT</w:t>
          </w:r>
        </w:p>
      </w:tc>
      <w:tc>
        <w:tcPr>
          <w:tcW w:w="226" w:type="dxa"/>
          <w:gridSpan w:val="2"/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226" w:type="dxa"/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</w:tcPr>
        <w:p w:rsidR="00810A10" w:rsidRPr="006A7494" w:rsidRDefault="00997B55" w:rsidP="00ED7ACF">
          <w:pPr>
            <w:pStyle w:val="HeaderBold"/>
          </w:pPr>
          <w:r>
            <w:t>Dnr</w:t>
          </w:r>
        </w:p>
      </w:tc>
    </w:tr>
    <w:tr w:rsidR="00810A10" w:rsidTr="00ED7ACF">
      <w:tc>
        <w:tcPr>
          <w:tcW w:w="3521" w:type="dxa"/>
          <w:vMerge/>
        </w:tcPr>
        <w:p w:rsidR="00810A10" w:rsidRDefault="00810A10" w:rsidP="00ED7ACF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bottom w:val="single" w:sz="4" w:space="0" w:color="auto"/>
          </w:tcBorders>
        </w:tcPr>
        <w:p w:rsidR="00810A10" w:rsidRPr="006A7494" w:rsidRDefault="00810A10" w:rsidP="00ED7ACF">
          <w:pPr>
            <w:pStyle w:val="Sidhuvud"/>
          </w:pPr>
        </w:p>
      </w:tc>
      <w:tc>
        <w:tcPr>
          <w:tcW w:w="226" w:type="dxa"/>
          <w:gridSpan w:val="2"/>
        </w:tcPr>
        <w:p w:rsidR="00810A10" w:rsidRPr="006A7494" w:rsidRDefault="00810A10" w:rsidP="00ED7ACF">
          <w:pPr>
            <w:pStyle w:val="Sidhuvud"/>
          </w:pPr>
        </w:p>
      </w:tc>
      <w:sdt>
        <w:sdtPr>
          <w:id w:val="1048118210"/>
          <w:placeholder>
            <w:docPart w:val="71B0596A32A34017B0A423389250629B"/>
          </w:placeholder>
          <w:showingPlcHdr/>
          <w:date>
            <w:dateFormat w:val="yyyy-MM-dd"/>
            <w:lid w:val="sv-SE"/>
            <w:storeMappedDataAs w:val="dateTime"/>
            <w:calendar w:val="gregorian"/>
          </w:date>
        </w:sdtPr>
        <w:sdtEndPr/>
        <w:sdtContent>
          <w:tc>
            <w:tcPr>
              <w:tcW w:w="1962" w:type="dxa"/>
              <w:tcBorders>
                <w:bottom w:val="single" w:sz="4" w:space="0" w:color="auto"/>
              </w:tcBorders>
            </w:tcPr>
            <w:p w:rsidR="00810A10" w:rsidRPr="006A7494" w:rsidRDefault="00E82286" w:rsidP="00E82286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tc>
        </w:sdtContent>
      </w:sdt>
      <w:tc>
        <w:tcPr>
          <w:tcW w:w="226" w:type="dxa"/>
        </w:tcPr>
        <w:p w:rsidR="00810A10" w:rsidRPr="006A7494" w:rsidRDefault="00810A10" w:rsidP="00ED7ACF">
          <w:pPr>
            <w:pStyle w:val="Sidhuvud"/>
          </w:pPr>
        </w:p>
      </w:tc>
      <w:sdt>
        <w:sdtPr>
          <w:id w:val="2036302793"/>
          <w:placeholder>
            <w:docPart w:val="37E934A7DA7C46698A2F69D0CFFF2B93"/>
          </w:placeholder>
          <w:showingPlcHdr/>
          <w:text/>
        </w:sdtPr>
        <w:sdtEndPr/>
        <w:sdtContent>
          <w:tc>
            <w:tcPr>
              <w:tcW w:w="1962" w:type="dxa"/>
              <w:tcBorders>
                <w:bottom w:val="single" w:sz="4" w:space="0" w:color="auto"/>
              </w:tcBorders>
            </w:tcPr>
            <w:p w:rsidR="00810A10" w:rsidRPr="006A7494" w:rsidRDefault="00E82286" w:rsidP="00E82286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tc>
        </w:sdtContent>
      </w:sdt>
    </w:tr>
    <w:tr w:rsidR="00810A10" w:rsidTr="00ED7ACF">
      <w:trPr>
        <w:trHeight w:val="238"/>
      </w:trPr>
      <w:tc>
        <w:tcPr>
          <w:tcW w:w="3521" w:type="dxa"/>
          <w:vMerge/>
        </w:tcPr>
        <w:p w:rsidR="00810A10" w:rsidRDefault="00810A10" w:rsidP="00ED7ACF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  <w:r>
            <w:t>Blankettkod:</w:t>
          </w:r>
        </w:p>
      </w:tc>
      <w:tc>
        <w:tcPr>
          <w:tcW w:w="226" w:type="dxa"/>
          <w:gridSpan w:val="2"/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  <w:r>
            <w:t>Reviderat datum</w:t>
          </w:r>
        </w:p>
      </w:tc>
      <w:tc>
        <w:tcPr>
          <w:tcW w:w="226" w:type="dxa"/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</w:tr>
    <w:tr w:rsidR="00810A10" w:rsidTr="00ED7ACF">
      <w:tc>
        <w:tcPr>
          <w:tcW w:w="3521" w:type="dxa"/>
          <w:vMerge/>
        </w:tcPr>
        <w:p w:rsidR="00810A10" w:rsidRDefault="00810A10" w:rsidP="00ED7ACF">
          <w:pPr>
            <w:pStyle w:val="Sidhuvud"/>
            <w:rPr>
              <w:b/>
            </w:rPr>
          </w:pPr>
        </w:p>
      </w:tc>
      <w:sdt>
        <w:sdtPr>
          <w:id w:val="124203630"/>
          <w:text/>
        </w:sdtPr>
        <w:sdtEndPr/>
        <w:sdtContent>
          <w:tc>
            <w:tcPr>
              <w:tcW w:w="1962" w:type="dxa"/>
              <w:gridSpan w:val="2"/>
              <w:tcBorders>
                <w:bottom w:val="single" w:sz="4" w:space="0" w:color="auto"/>
              </w:tcBorders>
            </w:tcPr>
            <w:p w:rsidR="00810A10" w:rsidRPr="006A7494" w:rsidRDefault="00C83F48" w:rsidP="00ED7ACF">
              <w:pPr>
                <w:pStyle w:val="Sidhuvud"/>
              </w:pPr>
              <w:r>
                <w:t>FO-</w:t>
              </w:r>
              <w:r w:rsidR="00320650">
                <w:t>TRAK</w:t>
              </w:r>
            </w:p>
          </w:tc>
        </w:sdtContent>
      </w:sdt>
      <w:tc>
        <w:tcPr>
          <w:tcW w:w="224" w:type="dxa"/>
        </w:tcPr>
        <w:p w:rsidR="00810A10" w:rsidRPr="006A7494" w:rsidRDefault="00810A10" w:rsidP="00ED7ACF">
          <w:pPr>
            <w:pStyle w:val="Sidhuvud"/>
          </w:pPr>
        </w:p>
      </w:tc>
      <w:sdt>
        <w:sdtPr>
          <w:id w:val="65388967"/>
          <w:date w:fullDate="2015-08-14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tc>
            <w:tcPr>
              <w:tcW w:w="1958" w:type="dxa"/>
              <w:tcBorders>
                <w:bottom w:val="single" w:sz="4" w:space="0" w:color="auto"/>
              </w:tcBorders>
            </w:tcPr>
            <w:p w:rsidR="00810A10" w:rsidRPr="006A7494" w:rsidRDefault="007F4F57" w:rsidP="00ED7ACF">
              <w:pPr>
                <w:pStyle w:val="Sidhuvud"/>
              </w:pPr>
              <w:r>
                <w:t>2015-08-14</w:t>
              </w:r>
            </w:p>
          </w:tc>
        </w:sdtContent>
      </w:sdt>
      <w:tc>
        <w:tcPr>
          <w:tcW w:w="226" w:type="dxa"/>
        </w:tcPr>
        <w:p w:rsidR="00810A10" w:rsidRPr="006A7494" w:rsidRDefault="00810A10" w:rsidP="00ED7ACF">
          <w:pPr>
            <w:pStyle w:val="Sidhuvud"/>
          </w:pPr>
        </w:p>
      </w:tc>
      <w:sdt>
        <w:sdtPr>
          <w:id w:val="-1881086983"/>
          <w:placeholder>
            <w:docPart w:val="3AF5972E6F65459FBF7DB66B65F2240F"/>
          </w:placeholder>
          <w:showingPlcHdr/>
          <w:text/>
        </w:sdtPr>
        <w:sdtEndPr/>
        <w:sdtContent>
          <w:tc>
            <w:tcPr>
              <w:tcW w:w="1962" w:type="dxa"/>
              <w:tcBorders>
                <w:bottom w:val="single" w:sz="4" w:space="0" w:color="auto"/>
              </w:tcBorders>
            </w:tcPr>
            <w:p w:rsidR="00810A10" w:rsidRPr="006A7494" w:rsidRDefault="00E82286" w:rsidP="00E82286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tc>
        </w:sdtContent>
      </w:sdt>
    </w:tr>
    <w:tr w:rsidR="00810A10" w:rsidTr="00ED7ACF">
      <w:trPr>
        <w:trHeight w:val="238"/>
      </w:trPr>
      <w:tc>
        <w:tcPr>
          <w:tcW w:w="3521" w:type="dxa"/>
          <w:vMerge/>
        </w:tcPr>
        <w:p w:rsidR="00810A10" w:rsidRDefault="00810A10" w:rsidP="00ED7ACF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  <w:r>
            <w:t>Ansvarig avdelning</w:t>
          </w:r>
        </w:p>
      </w:tc>
      <w:tc>
        <w:tcPr>
          <w:tcW w:w="226" w:type="dxa"/>
          <w:gridSpan w:val="2"/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226" w:type="dxa"/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</w:tr>
    <w:tr w:rsidR="00810A10" w:rsidTr="00ED7ACF">
      <w:tc>
        <w:tcPr>
          <w:tcW w:w="3521" w:type="dxa"/>
          <w:vMerge/>
        </w:tcPr>
        <w:p w:rsidR="00810A10" w:rsidRDefault="00810A10" w:rsidP="00ED7ACF">
          <w:pPr>
            <w:pStyle w:val="Sidhuvud"/>
            <w:rPr>
              <w:b/>
            </w:rPr>
          </w:pPr>
        </w:p>
      </w:tc>
      <w:sdt>
        <w:sdtPr>
          <w:id w:val="620196466"/>
          <w:text/>
        </w:sdtPr>
        <w:sdtEndPr/>
        <w:sdtContent>
          <w:tc>
            <w:tcPr>
              <w:tcW w:w="6332" w:type="dxa"/>
              <w:gridSpan w:val="6"/>
              <w:tcBorders>
                <w:bottom w:val="single" w:sz="4" w:space="0" w:color="auto"/>
              </w:tcBorders>
            </w:tcPr>
            <w:p w:rsidR="00810A10" w:rsidRPr="006A7494" w:rsidRDefault="00810A10" w:rsidP="00ED7ACF">
              <w:pPr>
                <w:pStyle w:val="Sidhuvud"/>
              </w:pPr>
              <w:r>
                <w:t>UF/PLU</w:t>
              </w:r>
            </w:p>
          </w:tc>
        </w:sdtContent>
      </w:sdt>
    </w:tr>
    <w:tr w:rsidR="00810A10" w:rsidTr="00ED7ACF">
      <w:trPr>
        <w:trHeight w:val="238"/>
      </w:trPr>
      <w:tc>
        <w:tcPr>
          <w:tcW w:w="3521" w:type="dxa"/>
          <w:vMerge/>
        </w:tcPr>
        <w:p w:rsidR="00810A10" w:rsidRDefault="00810A10" w:rsidP="00ED7ACF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226" w:type="dxa"/>
          <w:gridSpan w:val="2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226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</w:tr>
    <w:tr w:rsidR="00810A10" w:rsidTr="00ED7ACF">
      <w:tc>
        <w:tcPr>
          <w:tcW w:w="3521" w:type="dxa"/>
          <w:vMerge/>
        </w:tcPr>
        <w:p w:rsidR="00810A10" w:rsidRDefault="00810A10" w:rsidP="00ED7ACF">
          <w:pPr>
            <w:pStyle w:val="Sidhuvud"/>
            <w:rPr>
              <w:b/>
            </w:rPr>
          </w:pPr>
        </w:p>
      </w:tc>
      <w:tc>
        <w:tcPr>
          <w:tcW w:w="1956" w:type="dxa"/>
        </w:tcPr>
        <w:p w:rsidR="00810A10" w:rsidRPr="006A7494" w:rsidRDefault="00810A10" w:rsidP="00ED7ACF">
          <w:pPr>
            <w:pStyle w:val="Sidhuvud"/>
          </w:pPr>
        </w:p>
      </w:tc>
      <w:tc>
        <w:tcPr>
          <w:tcW w:w="226" w:type="dxa"/>
          <w:gridSpan w:val="2"/>
        </w:tcPr>
        <w:p w:rsidR="00810A10" w:rsidRPr="006A7494" w:rsidRDefault="00810A10" w:rsidP="00ED7ACF">
          <w:pPr>
            <w:pStyle w:val="Sidhuvud"/>
          </w:pPr>
        </w:p>
      </w:tc>
      <w:tc>
        <w:tcPr>
          <w:tcW w:w="1962" w:type="dxa"/>
        </w:tcPr>
        <w:p w:rsidR="00810A10" w:rsidRPr="006A7494" w:rsidRDefault="00810A10" w:rsidP="00ED7ACF">
          <w:pPr>
            <w:pStyle w:val="Sidhuvud"/>
          </w:pPr>
        </w:p>
      </w:tc>
      <w:tc>
        <w:tcPr>
          <w:tcW w:w="226" w:type="dxa"/>
        </w:tcPr>
        <w:p w:rsidR="00810A10" w:rsidRPr="006A7494" w:rsidRDefault="00810A10" w:rsidP="00ED7ACF">
          <w:pPr>
            <w:pStyle w:val="Sidhuvud"/>
          </w:pPr>
        </w:p>
      </w:tc>
      <w:tc>
        <w:tcPr>
          <w:tcW w:w="1962" w:type="dxa"/>
        </w:tcPr>
        <w:p w:rsidR="00810A10" w:rsidRPr="006A7494" w:rsidRDefault="00810A10" w:rsidP="00ED7ACF">
          <w:pPr>
            <w:pStyle w:val="Sidhuvud"/>
          </w:pPr>
        </w:p>
      </w:tc>
    </w:tr>
  </w:tbl>
  <w:p w:rsidR="00810A10" w:rsidRDefault="00810A10" w:rsidP="00810A10">
    <w:pPr>
      <w:pStyle w:val="Sidhuvud"/>
    </w:pPr>
  </w:p>
  <w:p w:rsidR="00810A10" w:rsidRDefault="00810A10" w:rsidP="00810A10">
    <w:pPr>
      <w:pStyle w:val="Sidhuvud"/>
    </w:pPr>
  </w:p>
  <w:p w:rsidR="00810A10" w:rsidRDefault="00810A10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rutnt"/>
      <w:tblW w:w="9853" w:type="dxa"/>
      <w:tblInd w:w="-7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20"/>
      <w:gridCol w:w="1955"/>
      <w:gridCol w:w="6"/>
      <w:gridCol w:w="224"/>
      <w:gridCol w:w="1961"/>
      <w:gridCol w:w="226"/>
      <w:gridCol w:w="1961"/>
    </w:tblGrid>
    <w:tr w:rsidR="006A7494" w:rsidTr="00341CB6">
      <w:trPr>
        <w:trHeight w:val="238"/>
      </w:trPr>
      <w:tc>
        <w:tcPr>
          <w:tcW w:w="3521" w:type="dxa"/>
          <w:vMerge w:val="restart"/>
        </w:tcPr>
        <w:p w:rsidR="006A7494" w:rsidRDefault="006A7494" w:rsidP="007A0DF9">
          <w:pPr>
            <w:pStyle w:val="Sidhuvud"/>
            <w:spacing w:before="60"/>
            <w:rPr>
              <w:b/>
            </w:rPr>
          </w:pPr>
          <w:r>
            <w:rPr>
              <w:noProof/>
              <w:lang w:eastAsia="sv-SE"/>
            </w:rPr>
            <w:drawing>
              <wp:inline distT="0" distB="0" distL="0" distR="0" wp14:anchorId="4629D6E6" wp14:editId="4E2614DD">
                <wp:extent cx="954000" cy="954000"/>
                <wp:effectExtent l="0" t="0" r="0" b="0"/>
                <wp:docPr id="4" name="Bildobjek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TH_Logga1_Or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4000" cy="95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6" w:type="dxa"/>
        </w:tcPr>
        <w:p w:rsidR="006A7494" w:rsidRPr="006A7494" w:rsidRDefault="00341CB6" w:rsidP="006A7494">
          <w:pPr>
            <w:pStyle w:val="HeaderBold"/>
          </w:pPr>
          <w:r>
            <w:t>BLANKETT</w:t>
          </w:r>
        </w:p>
      </w:tc>
      <w:tc>
        <w:tcPr>
          <w:tcW w:w="226" w:type="dxa"/>
          <w:gridSpan w:val="2"/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</w:tcPr>
        <w:p w:rsidR="006A7494" w:rsidRPr="006A7494" w:rsidRDefault="006A7494" w:rsidP="008C2002">
          <w:pPr>
            <w:pStyle w:val="HeaderBold"/>
          </w:pPr>
        </w:p>
      </w:tc>
      <w:tc>
        <w:tcPr>
          <w:tcW w:w="226" w:type="dxa"/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</w:tcPr>
        <w:p w:rsidR="006A7494" w:rsidRPr="006A7494" w:rsidRDefault="006A7494" w:rsidP="006A7494">
          <w:pPr>
            <w:pStyle w:val="HeaderBold"/>
          </w:pPr>
        </w:p>
      </w:tc>
    </w:tr>
    <w:tr w:rsidR="006A7494" w:rsidTr="00341CB6">
      <w:tc>
        <w:tcPr>
          <w:tcW w:w="3521" w:type="dxa"/>
          <w:vMerge/>
        </w:tcPr>
        <w:p w:rsidR="006A7494" w:rsidRDefault="006A7494" w:rsidP="007A0DF9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bottom w:val="single" w:sz="4" w:space="0" w:color="auto"/>
          </w:tcBorders>
        </w:tcPr>
        <w:p w:rsidR="006A7494" w:rsidRPr="006A7494" w:rsidRDefault="006A7494" w:rsidP="006A7494">
          <w:pPr>
            <w:pStyle w:val="Sidhuvud"/>
          </w:pPr>
        </w:p>
      </w:tc>
      <w:tc>
        <w:tcPr>
          <w:tcW w:w="226" w:type="dxa"/>
          <w:gridSpan w:val="2"/>
        </w:tcPr>
        <w:p w:rsidR="006A7494" w:rsidRPr="006A7494" w:rsidRDefault="006A7494" w:rsidP="006A7494">
          <w:pPr>
            <w:pStyle w:val="Sidhuvud"/>
          </w:pPr>
        </w:p>
      </w:tc>
      <w:sdt>
        <w:sdtPr>
          <w:id w:val="874036730"/>
          <w:placeholder>
            <w:docPart w:val="E006EF0A5D054D7BA4384AD4C11C49DE"/>
          </w:placeholder>
          <w:showingPlcHdr/>
          <w:date>
            <w:dateFormat w:val="yyyy-MM-dd"/>
            <w:lid w:val="sv-SE"/>
            <w:storeMappedDataAs w:val="dateTime"/>
            <w:calendar w:val="gregorian"/>
          </w:date>
        </w:sdtPr>
        <w:sdtEndPr/>
        <w:sdtContent>
          <w:tc>
            <w:tcPr>
              <w:tcW w:w="1962" w:type="dxa"/>
              <w:tcBorders>
                <w:bottom w:val="single" w:sz="4" w:space="0" w:color="auto"/>
              </w:tcBorders>
            </w:tcPr>
            <w:p w:rsidR="006A7494" w:rsidRPr="006A7494" w:rsidRDefault="008C6549" w:rsidP="006A7494">
              <w:pPr>
                <w:pStyle w:val="Sidhuvud"/>
              </w:pPr>
              <w:r w:rsidRPr="00AE6593">
                <w:rPr>
                  <w:rStyle w:val="Platshllartext"/>
                </w:rPr>
                <w:t>Klicka här för att ange datum.</w:t>
              </w:r>
            </w:p>
          </w:tc>
        </w:sdtContent>
      </w:sdt>
      <w:tc>
        <w:tcPr>
          <w:tcW w:w="226" w:type="dxa"/>
        </w:tcPr>
        <w:p w:rsidR="006A7494" w:rsidRPr="006A7494" w:rsidRDefault="006A7494" w:rsidP="006A7494">
          <w:pPr>
            <w:pStyle w:val="Sidhuvud"/>
          </w:pPr>
        </w:p>
      </w:tc>
      <w:sdt>
        <w:sdtPr>
          <w:id w:val="-2127688109"/>
          <w:placeholder>
            <w:docPart w:val="D5E386BD11D44CB7926E12887E8A2847"/>
          </w:placeholder>
          <w:showingPlcHdr/>
          <w:text/>
        </w:sdtPr>
        <w:sdtEndPr/>
        <w:sdtContent>
          <w:tc>
            <w:tcPr>
              <w:tcW w:w="1962" w:type="dxa"/>
              <w:tcBorders>
                <w:bottom w:val="single" w:sz="4" w:space="0" w:color="auto"/>
              </w:tcBorders>
            </w:tcPr>
            <w:p w:rsidR="006A7494" w:rsidRPr="006A7494" w:rsidRDefault="008C6549" w:rsidP="006A7494">
              <w:pPr>
                <w:pStyle w:val="Sidhuvud"/>
              </w:pPr>
              <w:r w:rsidRPr="00AE6593">
                <w:rPr>
                  <w:rStyle w:val="Platshllartext"/>
                </w:rPr>
                <w:t>Klicka här för att ange text.</w:t>
              </w:r>
            </w:p>
          </w:tc>
        </w:sdtContent>
      </w:sdt>
    </w:tr>
    <w:tr w:rsidR="006A7494" w:rsidTr="00341CB6">
      <w:trPr>
        <w:trHeight w:val="238"/>
      </w:trPr>
      <w:tc>
        <w:tcPr>
          <w:tcW w:w="3521" w:type="dxa"/>
          <w:vMerge/>
        </w:tcPr>
        <w:p w:rsidR="006A7494" w:rsidRDefault="006A7494" w:rsidP="007A0DF9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top w:val="single" w:sz="4" w:space="0" w:color="auto"/>
          </w:tcBorders>
        </w:tcPr>
        <w:p w:rsidR="006A7494" w:rsidRPr="006A7494" w:rsidRDefault="008C6549" w:rsidP="006A7494">
          <w:pPr>
            <w:pStyle w:val="HeaderBold"/>
          </w:pPr>
          <w:r>
            <w:t>Blankettkod:</w:t>
          </w:r>
        </w:p>
      </w:tc>
      <w:tc>
        <w:tcPr>
          <w:tcW w:w="226" w:type="dxa"/>
          <w:gridSpan w:val="2"/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6A7494" w:rsidRPr="006A7494" w:rsidRDefault="008C6549" w:rsidP="006A7494">
          <w:pPr>
            <w:pStyle w:val="HeaderBold"/>
          </w:pPr>
          <w:r>
            <w:t>Reviderat datum</w:t>
          </w:r>
        </w:p>
      </w:tc>
      <w:tc>
        <w:tcPr>
          <w:tcW w:w="226" w:type="dxa"/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</w:tr>
    <w:tr w:rsidR="008C6549" w:rsidTr="008C6549">
      <w:tc>
        <w:tcPr>
          <w:tcW w:w="3521" w:type="dxa"/>
          <w:vMerge/>
        </w:tcPr>
        <w:p w:rsidR="008C6549" w:rsidRDefault="008C6549" w:rsidP="007A0DF9">
          <w:pPr>
            <w:pStyle w:val="Sidhuvud"/>
            <w:rPr>
              <w:b/>
            </w:rPr>
          </w:pPr>
        </w:p>
      </w:tc>
      <w:sdt>
        <w:sdtPr>
          <w:id w:val="-788654858"/>
          <w:text/>
        </w:sdtPr>
        <w:sdtEndPr/>
        <w:sdtContent>
          <w:tc>
            <w:tcPr>
              <w:tcW w:w="1962" w:type="dxa"/>
              <w:gridSpan w:val="2"/>
              <w:tcBorders>
                <w:bottom w:val="single" w:sz="4" w:space="0" w:color="auto"/>
              </w:tcBorders>
            </w:tcPr>
            <w:p w:rsidR="008C6549" w:rsidRPr="006A7494" w:rsidRDefault="003B4346" w:rsidP="003B4346">
              <w:pPr>
                <w:pStyle w:val="Sidhuvud"/>
              </w:pPr>
              <w:r>
                <w:t>FO-DIDO</w:t>
              </w:r>
            </w:p>
          </w:tc>
        </w:sdtContent>
      </w:sdt>
      <w:tc>
        <w:tcPr>
          <w:tcW w:w="224" w:type="dxa"/>
        </w:tcPr>
        <w:p w:rsidR="008C6549" w:rsidRPr="006A7494" w:rsidRDefault="008C6549" w:rsidP="006A7494">
          <w:pPr>
            <w:pStyle w:val="Sidhuvud"/>
          </w:pPr>
        </w:p>
      </w:tc>
      <w:sdt>
        <w:sdtPr>
          <w:id w:val="1854141864"/>
          <w:date w:fullDate="2015-02-27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tc>
            <w:tcPr>
              <w:tcW w:w="1958" w:type="dxa"/>
              <w:tcBorders>
                <w:bottom w:val="single" w:sz="4" w:space="0" w:color="auto"/>
              </w:tcBorders>
            </w:tcPr>
            <w:p w:rsidR="008C6549" w:rsidRPr="006A7494" w:rsidRDefault="003B4346" w:rsidP="003B4346">
              <w:pPr>
                <w:pStyle w:val="Sidhuvud"/>
              </w:pPr>
              <w:r>
                <w:t>2015-02-27</w:t>
              </w:r>
            </w:p>
          </w:tc>
        </w:sdtContent>
      </w:sdt>
      <w:tc>
        <w:tcPr>
          <w:tcW w:w="226" w:type="dxa"/>
        </w:tcPr>
        <w:p w:rsidR="008C6549" w:rsidRPr="006A7494" w:rsidRDefault="008C6549" w:rsidP="006A7494">
          <w:pPr>
            <w:pStyle w:val="Sidhuvud"/>
          </w:pPr>
        </w:p>
      </w:tc>
      <w:sdt>
        <w:sdtPr>
          <w:id w:val="-1468669151"/>
          <w:placeholder>
            <w:docPart w:val="E0F120AD9AAD4B15861AC6ED2DA1E6E5"/>
          </w:placeholder>
          <w:showingPlcHdr/>
          <w:text/>
        </w:sdtPr>
        <w:sdtEndPr/>
        <w:sdtContent>
          <w:tc>
            <w:tcPr>
              <w:tcW w:w="1962" w:type="dxa"/>
              <w:tcBorders>
                <w:bottom w:val="single" w:sz="4" w:space="0" w:color="auto"/>
              </w:tcBorders>
            </w:tcPr>
            <w:p w:rsidR="008C6549" w:rsidRPr="006A7494" w:rsidRDefault="008C6549" w:rsidP="006A7494">
              <w:pPr>
                <w:pStyle w:val="Sidhuvud"/>
              </w:pPr>
              <w:r w:rsidRPr="00AE6593">
                <w:rPr>
                  <w:rStyle w:val="Platshllartext"/>
                </w:rPr>
                <w:t>Klicka här för att ange text.</w:t>
              </w:r>
            </w:p>
          </w:tc>
        </w:sdtContent>
      </w:sdt>
    </w:tr>
    <w:tr w:rsidR="006A7494" w:rsidTr="00341CB6">
      <w:trPr>
        <w:trHeight w:val="238"/>
      </w:trPr>
      <w:tc>
        <w:tcPr>
          <w:tcW w:w="3521" w:type="dxa"/>
          <w:vMerge/>
        </w:tcPr>
        <w:p w:rsidR="006A7494" w:rsidRDefault="006A7494" w:rsidP="007A0DF9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top w:val="single" w:sz="4" w:space="0" w:color="auto"/>
          </w:tcBorders>
        </w:tcPr>
        <w:p w:rsidR="006A7494" w:rsidRPr="006A7494" w:rsidRDefault="00341CB6" w:rsidP="006A7494">
          <w:pPr>
            <w:pStyle w:val="HeaderBold"/>
          </w:pPr>
          <w:r>
            <w:t>Ansvarig avdelning</w:t>
          </w:r>
        </w:p>
      </w:tc>
      <w:tc>
        <w:tcPr>
          <w:tcW w:w="226" w:type="dxa"/>
          <w:gridSpan w:val="2"/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226" w:type="dxa"/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</w:tr>
    <w:tr w:rsidR="00341CB6" w:rsidTr="005605B4">
      <w:tc>
        <w:tcPr>
          <w:tcW w:w="3521" w:type="dxa"/>
          <w:vMerge/>
        </w:tcPr>
        <w:p w:rsidR="00341CB6" w:rsidRDefault="00341CB6" w:rsidP="007A0DF9">
          <w:pPr>
            <w:pStyle w:val="Sidhuvud"/>
            <w:rPr>
              <w:b/>
            </w:rPr>
          </w:pPr>
        </w:p>
      </w:tc>
      <w:sdt>
        <w:sdtPr>
          <w:id w:val="-944456971"/>
          <w:text/>
        </w:sdtPr>
        <w:sdtEndPr/>
        <w:sdtContent>
          <w:tc>
            <w:tcPr>
              <w:tcW w:w="6332" w:type="dxa"/>
              <w:gridSpan w:val="6"/>
              <w:tcBorders>
                <w:bottom w:val="single" w:sz="4" w:space="0" w:color="auto"/>
              </w:tcBorders>
            </w:tcPr>
            <w:p w:rsidR="00341CB6" w:rsidRPr="006A7494" w:rsidRDefault="003B4346" w:rsidP="003B4346">
              <w:pPr>
                <w:pStyle w:val="Sidhuvud"/>
              </w:pPr>
              <w:r>
                <w:t>UF/PLU</w:t>
              </w:r>
            </w:p>
          </w:tc>
        </w:sdtContent>
      </w:sdt>
    </w:tr>
    <w:tr w:rsidR="006A7494" w:rsidTr="00341CB6">
      <w:trPr>
        <w:trHeight w:val="238"/>
      </w:trPr>
      <w:tc>
        <w:tcPr>
          <w:tcW w:w="3521" w:type="dxa"/>
          <w:vMerge/>
        </w:tcPr>
        <w:p w:rsidR="006A7494" w:rsidRDefault="006A7494" w:rsidP="007A0DF9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226" w:type="dxa"/>
          <w:gridSpan w:val="2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226" w:type="dxa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</w:tr>
    <w:tr w:rsidR="006A7494" w:rsidTr="007A0DF9">
      <w:tc>
        <w:tcPr>
          <w:tcW w:w="3521" w:type="dxa"/>
          <w:vMerge/>
        </w:tcPr>
        <w:p w:rsidR="006A7494" w:rsidRDefault="006A7494" w:rsidP="007A0DF9">
          <w:pPr>
            <w:pStyle w:val="Sidhuvud"/>
            <w:rPr>
              <w:b/>
            </w:rPr>
          </w:pPr>
        </w:p>
      </w:tc>
      <w:tc>
        <w:tcPr>
          <w:tcW w:w="1956" w:type="dxa"/>
        </w:tcPr>
        <w:p w:rsidR="006A7494" w:rsidRPr="006A7494" w:rsidRDefault="006A7494" w:rsidP="006A7494">
          <w:pPr>
            <w:pStyle w:val="Sidhuvud"/>
          </w:pPr>
        </w:p>
      </w:tc>
      <w:tc>
        <w:tcPr>
          <w:tcW w:w="226" w:type="dxa"/>
          <w:gridSpan w:val="2"/>
        </w:tcPr>
        <w:p w:rsidR="006A7494" w:rsidRPr="006A7494" w:rsidRDefault="006A7494" w:rsidP="006A7494">
          <w:pPr>
            <w:pStyle w:val="Sidhuvud"/>
          </w:pPr>
        </w:p>
      </w:tc>
      <w:tc>
        <w:tcPr>
          <w:tcW w:w="1962" w:type="dxa"/>
        </w:tcPr>
        <w:p w:rsidR="006A7494" w:rsidRPr="006A7494" w:rsidRDefault="006A7494" w:rsidP="006A7494">
          <w:pPr>
            <w:pStyle w:val="Sidhuvud"/>
          </w:pPr>
        </w:p>
      </w:tc>
      <w:tc>
        <w:tcPr>
          <w:tcW w:w="226" w:type="dxa"/>
        </w:tcPr>
        <w:p w:rsidR="006A7494" w:rsidRPr="006A7494" w:rsidRDefault="006A7494" w:rsidP="006A7494">
          <w:pPr>
            <w:pStyle w:val="Sidhuvud"/>
          </w:pPr>
        </w:p>
      </w:tc>
      <w:tc>
        <w:tcPr>
          <w:tcW w:w="1962" w:type="dxa"/>
        </w:tcPr>
        <w:p w:rsidR="006A7494" w:rsidRPr="006A7494" w:rsidRDefault="006A7494" w:rsidP="006A7494">
          <w:pPr>
            <w:pStyle w:val="Sidhuvud"/>
          </w:pPr>
        </w:p>
      </w:tc>
    </w:tr>
  </w:tbl>
  <w:p w:rsidR="00A011CC" w:rsidRDefault="00A011CC" w:rsidP="00A011CC">
    <w:pPr>
      <w:pStyle w:val="Sidhuvud"/>
    </w:pPr>
  </w:p>
  <w:p w:rsidR="00A011CC" w:rsidRDefault="00A011CC" w:rsidP="00A011CC">
    <w:pPr>
      <w:pStyle w:val="Sidhuvud"/>
    </w:pPr>
  </w:p>
  <w:p w:rsidR="00A011CC" w:rsidRDefault="00A011CC" w:rsidP="00A011CC">
    <w:pPr>
      <w:pStyle w:val="Sidhuvud"/>
    </w:pPr>
  </w:p>
  <w:p w:rsidR="00A011CC" w:rsidRDefault="00A011CC" w:rsidP="00A011CC">
    <w:pPr>
      <w:pStyle w:val="Sidhuvud"/>
    </w:pPr>
  </w:p>
  <w:p w:rsidR="00A011CC" w:rsidRPr="00B75534" w:rsidRDefault="00A011CC" w:rsidP="00A011CC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1D48B7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54C2019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31A869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986C584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BA340F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A74675"/>
    <w:multiLevelType w:val="hybridMultilevel"/>
    <w:tmpl w:val="93B04768"/>
    <w:lvl w:ilvl="0" w:tplc="36C8F57A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90265C"/>
    <w:multiLevelType w:val="hybridMultilevel"/>
    <w:tmpl w:val="AA10C60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272A27"/>
    <w:multiLevelType w:val="hybridMultilevel"/>
    <w:tmpl w:val="5ED69CEA"/>
    <w:lvl w:ilvl="0" w:tplc="E2927C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887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7EF980">
      <w:start w:val="1"/>
      <w:numFmt w:val="bullet"/>
      <w:pStyle w:val="Punktlista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5A78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0883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AEA26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0EC9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D082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225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10BF1"/>
    <w:multiLevelType w:val="multilevel"/>
    <w:tmpl w:val="9A4E4CEC"/>
    <w:lvl w:ilvl="0">
      <w:start w:val="1"/>
      <w:numFmt w:val="decimal"/>
      <w:pStyle w:val="KTHNumreradlistaNumreradlista"/>
      <w:lvlText w:val="%1."/>
      <w:lvlJc w:val="left"/>
      <w:pPr>
        <w:ind w:left="360" w:hanging="3"/>
      </w:pPr>
      <w:rPr>
        <w:rFonts w:hint="default"/>
      </w:rPr>
    </w:lvl>
    <w:lvl w:ilvl="1">
      <w:start w:val="1"/>
      <w:numFmt w:val="lowerLetter"/>
      <w:pStyle w:val="KTHNumreradlista2Numreradlista2"/>
      <w:lvlText w:val="%2."/>
      <w:lvlJc w:val="left"/>
      <w:pPr>
        <w:ind w:left="1077" w:firstLine="0"/>
      </w:pPr>
      <w:rPr>
        <w:rFonts w:hint="default"/>
      </w:rPr>
    </w:lvl>
    <w:lvl w:ilvl="2">
      <w:start w:val="1"/>
      <w:numFmt w:val="lowerRoman"/>
      <w:pStyle w:val="KTHNumreradlista3Numreradlista3"/>
      <w:lvlText w:val="%3."/>
      <w:lvlJc w:val="left"/>
      <w:pPr>
        <w:ind w:left="1979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3485177B"/>
    <w:multiLevelType w:val="multilevel"/>
    <w:tmpl w:val="32C40BC8"/>
    <w:lvl w:ilvl="0">
      <w:start w:val="1"/>
      <w:numFmt w:val="bullet"/>
      <w:pStyle w:val="KTHPunktlistaPunktlista"/>
      <w:lvlText w:val=""/>
      <w:lvlJc w:val="left"/>
      <w:pPr>
        <w:ind w:left="360" w:hanging="3"/>
      </w:pPr>
      <w:rPr>
        <w:rFonts w:ascii="Symbol" w:hAnsi="Symbol" w:hint="default"/>
        <w:color w:val="auto"/>
      </w:rPr>
    </w:lvl>
    <w:lvl w:ilvl="1">
      <w:start w:val="1"/>
      <w:numFmt w:val="bullet"/>
      <w:pStyle w:val="KTHPunktlista2Punktlista2"/>
      <w:lvlText w:val="o"/>
      <w:lvlJc w:val="left"/>
      <w:pPr>
        <w:tabs>
          <w:tab w:val="num" w:pos="1077"/>
        </w:tabs>
        <w:ind w:left="1077" w:firstLine="0"/>
      </w:pPr>
      <w:rPr>
        <w:rFonts w:ascii="Courier New" w:hAnsi="Courier New" w:hint="default"/>
        <w:color w:val="auto"/>
      </w:rPr>
    </w:lvl>
    <w:lvl w:ilvl="2">
      <w:start w:val="1"/>
      <w:numFmt w:val="bullet"/>
      <w:pStyle w:val="KTHPunktlista3Punktlista3"/>
      <w:lvlText w:val=""/>
      <w:lvlJc w:val="left"/>
      <w:pPr>
        <w:ind w:left="1979" w:firstLine="0"/>
      </w:pPr>
      <w:rPr>
        <w:rFonts w:ascii="Wingdings" w:hAnsi="Wingdings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39A40E0F"/>
    <w:multiLevelType w:val="multilevel"/>
    <w:tmpl w:val="11EE27CE"/>
    <w:lvl w:ilvl="0">
      <w:start w:val="1"/>
      <w:numFmt w:val="decimal"/>
      <w:pStyle w:val="KTHnRubri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KTHnRubri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KTHnRubri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KTHnRubri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4B647EF0"/>
    <w:multiLevelType w:val="hybridMultilevel"/>
    <w:tmpl w:val="011A8530"/>
    <w:lvl w:ilvl="0" w:tplc="36C8F57A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F20DA5"/>
    <w:multiLevelType w:val="hybridMultilevel"/>
    <w:tmpl w:val="076E79B8"/>
    <w:lvl w:ilvl="0" w:tplc="36C8F57A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1668B7"/>
    <w:multiLevelType w:val="hybridMultilevel"/>
    <w:tmpl w:val="CDE09DA2"/>
    <w:lvl w:ilvl="0" w:tplc="1004D32C">
      <w:numFmt w:val="bullet"/>
      <w:lvlText w:val="-"/>
      <w:lvlJc w:val="left"/>
      <w:pPr>
        <w:ind w:left="-349" w:hanging="360"/>
      </w:pPr>
      <w:rPr>
        <w:rFonts w:ascii="Georgia" w:eastAsiaTheme="minorHAnsi" w:hAnsi="Georg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4">
    <w:nsid w:val="6C6A7272"/>
    <w:multiLevelType w:val="hybridMultilevel"/>
    <w:tmpl w:val="A2D2E614"/>
    <w:lvl w:ilvl="0" w:tplc="041D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5">
    <w:nsid w:val="74995D0B"/>
    <w:multiLevelType w:val="hybridMultilevel"/>
    <w:tmpl w:val="62EC80A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4D14AE"/>
    <w:multiLevelType w:val="hybridMultilevel"/>
    <w:tmpl w:val="2DA8DC40"/>
    <w:lvl w:ilvl="0" w:tplc="E8F49202">
      <w:start w:val="1"/>
      <w:numFmt w:val="bullet"/>
      <w:pStyle w:val="Punktlista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1D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4"/>
  </w:num>
  <w:num w:numId="8">
    <w:abstractNumId w:val="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0"/>
  </w:num>
  <w:num w:numId="12">
    <w:abstractNumId w:val="8"/>
    <w:lvlOverride w:ilvl="0">
      <w:lvl w:ilvl="0">
        <w:start w:val="1"/>
        <w:numFmt w:val="decimal"/>
        <w:pStyle w:val="KTHNumreradlistaNumreradlista"/>
        <w:lvlText w:val="%1."/>
        <w:lvlJc w:val="left"/>
        <w:pPr>
          <w:ind w:left="360" w:hanging="3"/>
        </w:pPr>
        <w:rPr>
          <w:rFonts w:hint="default"/>
        </w:rPr>
      </w:lvl>
    </w:lvlOverride>
    <w:lvlOverride w:ilvl="1">
      <w:lvl w:ilvl="1">
        <w:start w:val="1"/>
        <w:numFmt w:val="lowerLetter"/>
        <w:pStyle w:val="KTHNumreradlista2Numreradlista2"/>
        <w:lvlText w:val="%2."/>
        <w:lvlJc w:val="left"/>
        <w:pPr>
          <w:tabs>
            <w:tab w:val="num" w:pos="1077"/>
          </w:tabs>
          <w:ind w:left="1077" w:firstLine="0"/>
        </w:pPr>
        <w:rPr>
          <w:rFonts w:hint="default"/>
        </w:rPr>
      </w:lvl>
    </w:lvlOverride>
    <w:lvlOverride w:ilvl="2">
      <w:lvl w:ilvl="2">
        <w:start w:val="1"/>
        <w:numFmt w:val="lowerRoman"/>
        <w:pStyle w:val="KTHNumreradlista3Numreradlista3"/>
        <w:lvlText w:val="%3."/>
        <w:lvlJc w:val="left"/>
        <w:pPr>
          <w:ind w:left="357" w:firstLine="1622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6"/>
  </w:num>
  <w:num w:numId="14">
    <w:abstractNumId w:val="12"/>
  </w:num>
  <w:num w:numId="15">
    <w:abstractNumId w:val="11"/>
  </w:num>
  <w:num w:numId="16">
    <w:abstractNumId w:val="5"/>
  </w:num>
  <w:num w:numId="17">
    <w:abstractNumId w:val="14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ocumentProtection w:edit="forms" w:enforcement="1" w:cryptProviderType="rsaFull" w:cryptAlgorithmClass="hash" w:cryptAlgorithmType="typeAny" w:cryptAlgorithmSid="4" w:cryptSpinCount="100000" w:hash="0rC9C6J0tr4YOEaa/1kh9rMYTFU=" w:salt="CwdHH7FOKjuLl/SUqPPBjQ==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86E"/>
    <w:rsid w:val="00037A26"/>
    <w:rsid w:val="000412C6"/>
    <w:rsid w:val="000716E8"/>
    <w:rsid w:val="0008023E"/>
    <w:rsid w:val="000A381D"/>
    <w:rsid w:val="000B4D37"/>
    <w:rsid w:val="000F0D78"/>
    <w:rsid w:val="001621F9"/>
    <w:rsid w:val="0018642A"/>
    <w:rsid w:val="00187BB0"/>
    <w:rsid w:val="001C0CDB"/>
    <w:rsid w:val="001D1041"/>
    <w:rsid w:val="001D6F29"/>
    <w:rsid w:val="001E1AF9"/>
    <w:rsid w:val="001F0B2B"/>
    <w:rsid w:val="001F2A67"/>
    <w:rsid w:val="001F3547"/>
    <w:rsid w:val="002179BC"/>
    <w:rsid w:val="00230A5A"/>
    <w:rsid w:val="00236ED3"/>
    <w:rsid w:val="00245E05"/>
    <w:rsid w:val="002749BA"/>
    <w:rsid w:val="002A115A"/>
    <w:rsid w:val="002E47D4"/>
    <w:rsid w:val="00300BB7"/>
    <w:rsid w:val="00310604"/>
    <w:rsid w:val="00320650"/>
    <w:rsid w:val="00326A21"/>
    <w:rsid w:val="00341CB6"/>
    <w:rsid w:val="00354E81"/>
    <w:rsid w:val="00383258"/>
    <w:rsid w:val="00391809"/>
    <w:rsid w:val="003A221F"/>
    <w:rsid w:val="003A41A2"/>
    <w:rsid w:val="003B3472"/>
    <w:rsid w:val="003B4346"/>
    <w:rsid w:val="003B55F6"/>
    <w:rsid w:val="003C5C7A"/>
    <w:rsid w:val="003D5E50"/>
    <w:rsid w:val="003E6AD7"/>
    <w:rsid w:val="003F0FAA"/>
    <w:rsid w:val="003F35E7"/>
    <w:rsid w:val="00411DC4"/>
    <w:rsid w:val="004168AF"/>
    <w:rsid w:val="00437C04"/>
    <w:rsid w:val="00464A11"/>
    <w:rsid w:val="00484AB4"/>
    <w:rsid w:val="004A3440"/>
    <w:rsid w:val="004D3C98"/>
    <w:rsid w:val="00516DE4"/>
    <w:rsid w:val="00523FF5"/>
    <w:rsid w:val="0052516F"/>
    <w:rsid w:val="00547786"/>
    <w:rsid w:val="00547E65"/>
    <w:rsid w:val="0057553D"/>
    <w:rsid w:val="00595D67"/>
    <w:rsid w:val="00611DEC"/>
    <w:rsid w:val="0062394D"/>
    <w:rsid w:val="00630BC2"/>
    <w:rsid w:val="006574CC"/>
    <w:rsid w:val="00664B02"/>
    <w:rsid w:val="00692949"/>
    <w:rsid w:val="006A7494"/>
    <w:rsid w:val="006C3154"/>
    <w:rsid w:val="006C3346"/>
    <w:rsid w:val="006F2F59"/>
    <w:rsid w:val="00730430"/>
    <w:rsid w:val="00750C77"/>
    <w:rsid w:val="007802A3"/>
    <w:rsid w:val="007835A7"/>
    <w:rsid w:val="0079021A"/>
    <w:rsid w:val="00792464"/>
    <w:rsid w:val="007B03F4"/>
    <w:rsid w:val="007D7835"/>
    <w:rsid w:val="007F0DA2"/>
    <w:rsid w:val="007F1547"/>
    <w:rsid w:val="007F3C19"/>
    <w:rsid w:val="007F4F57"/>
    <w:rsid w:val="007F67AA"/>
    <w:rsid w:val="00810A10"/>
    <w:rsid w:val="00825507"/>
    <w:rsid w:val="008408F1"/>
    <w:rsid w:val="008541C7"/>
    <w:rsid w:val="00863257"/>
    <w:rsid w:val="00873303"/>
    <w:rsid w:val="008815CA"/>
    <w:rsid w:val="008822FA"/>
    <w:rsid w:val="00887BBC"/>
    <w:rsid w:val="008C2002"/>
    <w:rsid w:val="008C6549"/>
    <w:rsid w:val="008E4593"/>
    <w:rsid w:val="00916344"/>
    <w:rsid w:val="00922FFA"/>
    <w:rsid w:val="009361E7"/>
    <w:rsid w:val="00941602"/>
    <w:rsid w:val="009524B0"/>
    <w:rsid w:val="00981197"/>
    <w:rsid w:val="0099160B"/>
    <w:rsid w:val="00997B55"/>
    <w:rsid w:val="009A3428"/>
    <w:rsid w:val="009A59C3"/>
    <w:rsid w:val="009B0F78"/>
    <w:rsid w:val="009D56A0"/>
    <w:rsid w:val="00A011CC"/>
    <w:rsid w:val="00A0555D"/>
    <w:rsid w:val="00A326BF"/>
    <w:rsid w:val="00A37248"/>
    <w:rsid w:val="00A506FD"/>
    <w:rsid w:val="00A5386E"/>
    <w:rsid w:val="00A77340"/>
    <w:rsid w:val="00A833EA"/>
    <w:rsid w:val="00A8671C"/>
    <w:rsid w:val="00AA3946"/>
    <w:rsid w:val="00AB37AC"/>
    <w:rsid w:val="00AB5D2D"/>
    <w:rsid w:val="00AD767A"/>
    <w:rsid w:val="00AE299D"/>
    <w:rsid w:val="00AF0371"/>
    <w:rsid w:val="00AF1702"/>
    <w:rsid w:val="00AF47C5"/>
    <w:rsid w:val="00B02309"/>
    <w:rsid w:val="00B05E1E"/>
    <w:rsid w:val="00B1343D"/>
    <w:rsid w:val="00B411DA"/>
    <w:rsid w:val="00B5121A"/>
    <w:rsid w:val="00B75FA2"/>
    <w:rsid w:val="00B8026A"/>
    <w:rsid w:val="00B90528"/>
    <w:rsid w:val="00BC1513"/>
    <w:rsid w:val="00BC2353"/>
    <w:rsid w:val="00BC64D7"/>
    <w:rsid w:val="00BD10EE"/>
    <w:rsid w:val="00BD20E3"/>
    <w:rsid w:val="00BE7906"/>
    <w:rsid w:val="00C01CEE"/>
    <w:rsid w:val="00C06690"/>
    <w:rsid w:val="00C06FB1"/>
    <w:rsid w:val="00C11879"/>
    <w:rsid w:val="00C31C66"/>
    <w:rsid w:val="00C46B7C"/>
    <w:rsid w:val="00C57CFD"/>
    <w:rsid w:val="00C65034"/>
    <w:rsid w:val="00C83F48"/>
    <w:rsid w:val="00C87FA2"/>
    <w:rsid w:val="00CC0455"/>
    <w:rsid w:val="00D2245B"/>
    <w:rsid w:val="00D60D2F"/>
    <w:rsid w:val="00D83E88"/>
    <w:rsid w:val="00E179F1"/>
    <w:rsid w:val="00E20D6B"/>
    <w:rsid w:val="00E43586"/>
    <w:rsid w:val="00E61ED9"/>
    <w:rsid w:val="00E82286"/>
    <w:rsid w:val="00EA227F"/>
    <w:rsid w:val="00EB07F4"/>
    <w:rsid w:val="00EB1D22"/>
    <w:rsid w:val="00EF1D64"/>
    <w:rsid w:val="00F34E53"/>
    <w:rsid w:val="00F418CF"/>
    <w:rsid w:val="00F57388"/>
    <w:rsid w:val="00F91257"/>
    <w:rsid w:val="00F94E56"/>
    <w:rsid w:val="00FA2711"/>
    <w:rsid w:val="00FA741D"/>
    <w:rsid w:val="00FB0D27"/>
    <w:rsid w:val="00FC5FBC"/>
    <w:rsid w:val="00FE3A70"/>
    <w:rsid w:val="00FF1407"/>
    <w:rsid w:val="00FF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sv-SE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3" w:qFormat="1"/>
    <w:lsdException w:name="heading 3" w:semiHidden="0" w:uiPriority="3" w:qFormat="1"/>
    <w:lsdException w:name="heading 4" w:semiHidden="0" w:uiPriority="3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semiHidden="0" w:uiPriority="39"/>
    <w:lsdException w:name="toc 2" w:semiHidden="0" w:uiPriority="39"/>
    <w:lsdException w:name="toc 3" w:semiHidden="0" w:uiPriority="39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header" w:semiHidden="0" w:uiPriority="0"/>
    <w:lsdException w:name="footer" w:semiHidden="0" w:uiPriority="8"/>
    <w:lsdException w:name="index heading" w:unhideWhenUsed="1"/>
    <w:lsdException w:name="caption" w:uiPriority="35" w:unhideWhenUsed="1" w:qFormat="1"/>
    <w:lsdException w:name="table of figures" w:unhideWhenUsed="1"/>
    <w:lsdException w:name="envelope address" w:semiHidden="0" w:uiPriority="7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semiHidden="0" w:uiPriority="0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semiHidden="0" w:uiPriority="5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semiHidden="0" w:uiPriority="5"/>
    <w:lsdException w:name="List Bullet 3" w:semiHidden="0" w:uiPriority="5"/>
    <w:lsdException w:name="List Bullet 4" w:unhideWhenUsed="1"/>
    <w:lsdException w:name="List Bullet 5" w:unhideWhenUsed="1"/>
    <w:lsdException w:name="List Number 4" w:unhideWhenUsed="1"/>
    <w:lsdException w:name="List Number 5" w:unhideWhenUsed="1"/>
    <w:lsdException w:name="Title" w:semiHidden="0" w:uiPriority="2"/>
    <w:lsdException w:name="Closing" w:unhideWhenUsed="1"/>
    <w:lsdException w:name="Signature" w:unhideWhenUsed="1"/>
    <w:lsdException w:name="Default Paragraph Font" w:uiPriority="1" w:unhideWhenUsed="1"/>
    <w:lsdException w:name="Body Text" w:semiHidden="0" w:uiPriority="4" w:qFormat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2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semiHidden="0" w:uiPriority="4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0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unhideWhenUsed="1"/>
    <w:lsdException w:name="TOC Heading" w:semiHidden="0" w:uiPriority="38"/>
  </w:latentStyles>
  <w:style w:type="paragraph" w:default="1" w:styleId="Normal">
    <w:name w:val="Normal"/>
    <w:qFormat/>
    <w:rsid w:val="00D60D2F"/>
    <w:rPr>
      <w:rFonts w:ascii="Arial" w:eastAsia="Times New Roman" w:hAnsi="Arial" w:cs="Times New Roman"/>
      <w:lang w:eastAsia="ja-JP"/>
    </w:rPr>
  </w:style>
  <w:style w:type="paragraph" w:styleId="Rubrik1">
    <w:name w:val="heading 1"/>
    <w:aliases w:val="KTH Rubrik 1"/>
    <w:basedOn w:val="Normal"/>
    <w:next w:val="Brdtext"/>
    <w:link w:val="Rubrik1Char"/>
    <w:qFormat/>
    <w:rsid w:val="00C11879"/>
    <w:pPr>
      <w:keepNext/>
      <w:keepLines/>
      <w:spacing w:before="240" w:after="240" w:line="280" w:lineRule="atLeast"/>
      <w:outlineLvl w:val="0"/>
    </w:pPr>
    <w:rPr>
      <w:rFonts w:asciiTheme="majorHAnsi" w:eastAsiaTheme="majorEastAsia" w:hAnsiTheme="majorHAnsi" w:cstheme="majorBidi"/>
      <w:b/>
      <w:bCs/>
      <w:caps/>
      <w:sz w:val="24"/>
      <w:szCs w:val="28"/>
      <w:lang w:eastAsia="en-US"/>
    </w:rPr>
  </w:style>
  <w:style w:type="paragraph" w:styleId="Rubrik2">
    <w:name w:val="heading 2"/>
    <w:aliases w:val="KTH Rubrik 2"/>
    <w:basedOn w:val="Normal"/>
    <w:next w:val="Brdtext"/>
    <w:link w:val="Rubrik2Char"/>
    <w:uiPriority w:val="3"/>
    <w:qFormat/>
    <w:rsid w:val="003C5C7A"/>
    <w:pPr>
      <w:keepNext/>
      <w:keepLines/>
      <w:spacing w:before="240" w:after="80" w:line="260" w:lineRule="atLeast"/>
      <w:outlineLvl w:val="1"/>
    </w:pPr>
    <w:rPr>
      <w:rFonts w:asciiTheme="majorHAnsi" w:eastAsiaTheme="majorEastAsia" w:hAnsiTheme="majorHAnsi" w:cstheme="majorBidi"/>
      <w:b/>
      <w:bCs/>
      <w:szCs w:val="26"/>
      <w:lang w:eastAsia="en-US"/>
    </w:rPr>
  </w:style>
  <w:style w:type="paragraph" w:styleId="Rubrik3">
    <w:name w:val="heading 3"/>
    <w:aliases w:val="KTH Rubrik 3"/>
    <w:basedOn w:val="Normal"/>
    <w:next w:val="Brdtext"/>
    <w:link w:val="Rubrik3Char"/>
    <w:uiPriority w:val="3"/>
    <w:qFormat/>
    <w:rsid w:val="003C5C7A"/>
    <w:pPr>
      <w:keepNext/>
      <w:keepLines/>
      <w:spacing w:before="240" w:after="60" w:line="260" w:lineRule="atLeast"/>
      <w:outlineLvl w:val="2"/>
    </w:pPr>
    <w:rPr>
      <w:rFonts w:asciiTheme="majorHAnsi" w:eastAsiaTheme="majorEastAsia" w:hAnsiTheme="majorHAnsi" w:cstheme="majorBidi"/>
      <w:bCs/>
      <w:lang w:eastAsia="en-US"/>
    </w:rPr>
  </w:style>
  <w:style w:type="paragraph" w:styleId="Rubrik4">
    <w:name w:val="heading 4"/>
    <w:aliases w:val="KTH Rubrik 4"/>
    <w:basedOn w:val="Normal"/>
    <w:next w:val="Brdtext"/>
    <w:link w:val="Rubrik4Char"/>
    <w:uiPriority w:val="3"/>
    <w:qFormat/>
    <w:rsid w:val="003C5C7A"/>
    <w:pPr>
      <w:keepNext/>
      <w:keepLines/>
      <w:spacing w:before="240" w:after="40" w:line="260" w:lineRule="atLeast"/>
      <w:outlineLvl w:val="3"/>
    </w:pPr>
    <w:rPr>
      <w:rFonts w:asciiTheme="majorHAnsi" w:eastAsiaTheme="majorEastAsia" w:hAnsiTheme="majorHAnsi" w:cstheme="majorBidi"/>
      <w:bCs/>
      <w:i/>
      <w:iCs/>
      <w:lang w:eastAsia="en-US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611DEC"/>
    <w:pPr>
      <w:keepNext/>
      <w:keepLines/>
      <w:numPr>
        <w:ilvl w:val="4"/>
        <w:numId w:val="11"/>
      </w:numPr>
      <w:spacing w:before="200"/>
      <w:outlineLvl w:val="4"/>
    </w:pPr>
    <w:rPr>
      <w:rFonts w:asciiTheme="majorHAnsi" w:eastAsiaTheme="majorEastAsia" w:hAnsiTheme="majorHAnsi" w:cstheme="majorBidi"/>
      <w:color w:val="0C2952" w:themeColor="accent1" w:themeShade="7F"/>
      <w:lang w:eastAsia="en-US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611DEC"/>
    <w:pPr>
      <w:keepNext/>
      <w:keepLines/>
      <w:numPr>
        <w:ilvl w:val="5"/>
        <w:numId w:val="1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0C2952" w:themeColor="accent1" w:themeShade="7F"/>
      <w:lang w:eastAsia="en-US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611DEC"/>
    <w:pPr>
      <w:keepNext/>
      <w:keepLines/>
      <w:numPr>
        <w:ilvl w:val="6"/>
        <w:numId w:val="1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611DEC"/>
    <w:pPr>
      <w:keepNext/>
      <w:keepLines/>
      <w:numPr>
        <w:ilvl w:val="7"/>
        <w:numId w:val="1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611DEC"/>
    <w:pPr>
      <w:keepNext/>
      <w:keepLines/>
      <w:numPr>
        <w:ilvl w:val="8"/>
        <w:numId w:val="1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aliases w:val="KTH Brödtext"/>
    <w:basedOn w:val="Normal"/>
    <w:link w:val="BrdtextChar"/>
    <w:qFormat/>
    <w:rsid w:val="003C5C7A"/>
    <w:pPr>
      <w:spacing w:after="240" w:line="260" w:lineRule="atLeast"/>
    </w:pPr>
    <w:rPr>
      <w:rFonts w:asciiTheme="minorHAnsi" w:eastAsiaTheme="minorHAnsi" w:hAnsiTheme="minorHAnsi" w:cstheme="minorBidi"/>
      <w:lang w:eastAsia="en-US"/>
    </w:rPr>
  </w:style>
  <w:style w:type="character" w:customStyle="1" w:styleId="BrdtextChar">
    <w:name w:val="Brödtext Char"/>
    <w:aliases w:val="KTH Brödtext Char"/>
    <w:basedOn w:val="Standardstycketeckensnitt"/>
    <w:link w:val="Brdtext"/>
    <w:rsid w:val="00E61ED9"/>
  </w:style>
  <w:style w:type="paragraph" w:styleId="Brdtext2">
    <w:name w:val="Body Text 2"/>
    <w:aliases w:val="KTH Brödtext 2"/>
    <w:basedOn w:val="Brdtext"/>
    <w:link w:val="Brdtext2Char"/>
    <w:uiPriority w:val="4"/>
    <w:rsid w:val="003C5C7A"/>
    <w:pPr>
      <w:ind w:firstLine="357"/>
    </w:pPr>
  </w:style>
  <w:style w:type="character" w:customStyle="1" w:styleId="Brdtext2Char">
    <w:name w:val="Brödtext 2 Char"/>
    <w:aliases w:val="KTH Brödtext 2 Char"/>
    <w:basedOn w:val="Standardstycketeckensnitt"/>
    <w:link w:val="Brdtext2"/>
    <w:uiPriority w:val="4"/>
    <w:rsid w:val="00E61ED9"/>
  </w:style>
  <w:style w:type="character" w:customStyle="1" w:styleId="Rubrik1Char">
    <w:name w:val="Rubrik 1 Char"/>
    <w:aliases w:val="KTH Rubrik 1 Char"/>
    <w:basedOn w:val="Standardstycketeckensnitt"/>
    <w:link w:val="Rubrik1"/>
    <w:rsid w:val="00C11879"/>
    <w:rPr>
      <w:rFonts w:asciiTheme="majorHAnsi" w:eastAsiaTheme="majorEastAsia" w:hAnsiTheme="majorHAnsi" w:cstheme="majorBidi"/>
      <w:b/>
      <w:bCs/>
      <w:caps/>
      <w:sz w:val="24"/>
      <w:szCs w:val="28"/>
    </w:rPr>
  </w:style>
  <w:style w:type="character" w:customStyle="1" w:styleId="Rubrik2Char">
    <w:name w:val="Rubrik 2 Char"/>
    <w:aliases w:val="KTH Rubrik 2 Char"/>
    <w:basedOn w:val="Standardstycketeckensnitt"/>
    <w:link w:val="Rubrik2"/>
    <w:uiPriority w:val="3"/>
    <w:rsid w:val="003C5C7A"/>
    <w:rPr>
      <w:rFonts w:asciiTheme="majorHAnsi" w:eastAsiaTheme="majorEastAsia" w:hAnsiTheme="majorHAnsi" w:cstheme="majorBidi"/>
      <w:b/>
      <w:bCs/>
      <w:szCs w:val="26"/>
    </w:rPr>
  </w:style>
  <w:style w:type="character" w:customStyle="1" w:styleId="Rubrik3Char">
    <w:name w:val="Rubrik 3 Char"/>
    <w:aliases w:val="KTH Rubrik 3 Char"/>
    <w:basedOn w:val="Standardstycketeckensnitt"/>
    <w:link w:val="Rubrik3"/>
    <w:uiPriority w:val="3"/>
    <w:rsid w:val="003C5C7A"/>
    <w:rPr>
      <w:rFonts w:asciiTheme="majorHAnsi" w:eastAsiaTheme="majorEastAsia" w:hAnsiTheme="majorHAnsi" w:cstheme="majorBidi"/>
      <w:bCs/>
    </w:rPr>
  </w:style>
  <w:style w:type="character" w:customStyle="1" w:styleId="Rubrik4Char">
    <w:name w:val="Rubrik 4 Char"/>
    <w:aliases w:val="KTH Rubrik 4 Char"/>
    <w:basedOn w:val="Standardstycketeckensnitt"/>
    <w:link w:val="Rubrik4"/>
    <w:uiPriority w:val="3"/>
    <w:rsid w:val="003C5C7A"/>
    <w:rPr>
      <w:rFonts w:asciiTheme="majorHAnsi" w:eastAsiaTheme="majorEastAsia" w:hAnsiTheme="majorHAnsi" w:cstheme="majorBidi"/>
      <w:bCs/>
      <w:i/>
      <w:iCs/>
    </w:rPr>
  </w:style>
  <w:style w:type="paragraph" w:styleId="Rubrik">
    <w:name w:val="Title"/>
    <w:aliases w:val="KTH Rubrik"/>
    <w:basedOn w:val="Normal"/>
    <w:next w:val="Underrubrik"/>
    <w:link w:val="RubrikChar"/>
    <w:uiPriority w:val="1"/>
    <w:semiHidden/>
    <w:rsid w:val="0057553D"/>
    <w:pPr>
      <w:spacing w:after="480" w:line="600" w:lineRule="atLeast"/>
    </w:pPr>
    <w:rPr>
      <w:rFonts w:asciiTheme="majorHAnsi" w:eastAsiaTheme="majorEastAsia" w:hAnsiTheme="majorHAnsi" w:cstheme="majorBidi"/>
      <w:b/>
      <w:spacing w:val="5"/>
      <w:kern w:val="28"/>
      <w:sz w:val="56"/>
      <w:szCs w:val="52"/>
      <w:lang w:eastAsia="en-US"/>
    </w:rPr>
  </w:style>
  <w:style w:type="character" w:customStyle="1" w:styleId="RubrikChar">
    <w:name w:val="Rubrik Char"/>
    <w:aliases w:val="KTH Rubrik Char"/>
    <w:basedOn w:val="Standardstycketeckensnitt"/>
    <w:link w:val="Rubrik"/>
    <w:uiPriority w:val="1"/>
    <w:semiHidden/>
    <w:rsid w:val="003F0FAA"/>
    <w:rPr>
      <w:rFonts w:asciiTheme="majorHAnsi" w:eastAsiaTheme="majorEastAsia" w:hAnsiTheme="majorHAnsi" w:cstheme="majorBidi"/>
      <w:b/>
      <w:spacing w:val="5"/>
      <w:kern w:val="28"/>
      <w:sz w:val="56"/>
      <w:szCs w:val="52"/>
    </w:rPr>
  </w:style>
  <w:style w:type="paragraph" w:customStyle="1" w:styleId="KTHTitel">
    <w:name w:val="KTH Titel"/>
    <w:basedOn w:val="Normal"/>
    <w:next w:val="Brdtext"/>
    <w:uiPriority w:val="2"/>
    <w:qFormat/>
    <w:rsid w:val="003F35E7"/>
    <w:pPr>
      <w:spacing w:after="360" w:line="320" w:lineRule="atLeast"/>
    </w:pPr>
    <w:rPr>
      <w:rFonts w:asciiTheme="majorHAnsi" w:eastAsiaTheme="minorHAnsi" w:hAnsiTheme="majorHAnsi" w:cstheme="minorBidi"/>
      <w:b/>
      <w:sz w:val="28"/>
      <w:lang w:eastAsia="en-US"/>
    </w:rPr>
  </w:style>
  <w:style w:type="paragraph" w:styleId="Underrubrik">
    <w:name w:val="Subtitle"/>
    <w:aliases w:val="KTH Underrubrik"/>
    <w:basedOn w:val="Normal"/>
    <w:next w:val="Brdtext"/>
    <w:link w:val="UnderrubrikChar"/>
    <w:uiPriority w:val="1"/>
    <w:semiHidden/>
    <w:rsid w:val="00A77340"/>
    <w:pPr>
      <w:numPr>
        <w:ilvl w:val="1"/>
      </w:numPr>
      <w:spacing w:after="480" w:line="380" w:lineRule="atLeast"/>
    </w:pPr>
    <w:rPr>
      <w:rFonts w:asciiTheme="majorHAnsi" w:eastAsiaTheme="majorEastAsia" w:hAnsiTheme="majorHAnsi" w:cstheme="majorBidi"/>
      <w:iCs/>
      <w:spacing w:val="15"/>
      <w:sz w:val="32"/>
      <w:szCs w:val="24"/>
      <w:lang w:eastAsia="en-US"/>
    </w:rPr>
  </w:style>
  <w:style w:type="character" w:customStyle="1" w:styleId="UnderrubrikChar">
    <w:name w:val="Underrubrik Char"/>
    <w:aliases w:val="KTH Underrubrik Char"/>
    <w:basedOn w:val="Standardstycketeckensnitt"/>
    <w:link w:val="Underrubrik"/>
    <w:uiPriority w:val="1"/>
    <w:semiHidden/>
    <w:rsid w:val="003F0FAA"/>
    <w:rPr>
      <w:rFonts w:asciiTheme="majorHAnsi" w:eastAsiaTheme="majorEastAsia" w:hAnsiTheme="majorHAnsi" w:cstheme="majorBidi"/>
      <w:iCs/>
      <w:spacing w:val="15"/>
      <w:sz w:val="32"/>
      <w:szCs w:val="24"/>
    </w:rPr>
  </w:style>
  <w:style w:type="paragraph" w:customStyle="1" w:styleId="KTHPunktlistaPunktlista">
    <w:name w:val="KTH Punktlista  (Punktlista)"/>
    <w:basedOn w:val="Normal"/>
    <w:uiPriority w:val="5"/>
    <w:qFormat/>
    <w:rsid w:val="0062394D"/>
    <w:pPr>
      <w:numPr>
        <w:numId w:val="4"/>
      </w:numPr>
      <w:spacing w:before="120" w:after="120" w:line="200" w:lineRule="atLeast"/>
      <w:ind w:left="714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Punktlista2Punktlista2">
    <w:name w:val="KTH Punktlista 2  (Punktlista 2)"/>
    <w:basedOn w:val="Normal"/>
    <w:uiPriority w:val="5"/>
    <w:rsid w:val="00981197"/>
    <w:pPr>
      <w:numPr>
        <w:ilvl w:val="1"/>
        <w:numId w:val="4"/>
      </w:numPr>
      <w:spacing w:before="80" w:after="80" w:line="260" w:lineRule="atLeast"/>
      <w:ind w:left="1434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Punktlista3Punktlista3">
    <w:name w:val="KTH Punktlista 3  (Punktlista 3)"/>
    <w:basedOn w:val="Normal"/>
    <w:uiPriority w:val="5"/>
    <w:rsid w:val="00981197"/>
    <w:pPr>
      <w:numPr>
        <w:ilvl w:val="2"/>
        <w:numId w:val="4"/>
      </w:numPr>
      <w:spacing w:before="40" w:after="40" w:line="260" w:lineRule="atLeast"/>
      <w:ind w:left="2336" w:hanging="357"/>
    </w:pPr>
    <w:rPr>
      <w:rFonts w:asciiTheme="minorHAnsi" w:eastAsiaTheme="minorHAnsi" w:hAnsiTheme="minorHAnsi" w:cstheme="minorBidi"/>
      <w:lang w:eastAsia="en-US"/>
    </w:rPr>
  </w:style>
  <w:style w:type="paragraph" w:styleId="Punktlista">
    <w:name w:val="List Bullet"/>
    <w:aliases w:val="KTH Punktlista"/>
    <w:basedOn w:val="Normal"/>
    <w:uiPriority w:val="99"/>
    <w:semiHidden/>
    <w:rsid w:val="00922FFA"/>
    <w:pPr>
      <w:numPr>
        <w:numId w:val="10"/>
      </w:num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Punktlista2">
    <w:name w:val="List Bullet 2"/>
    <w:aliases w:val="KTH Punktlista 2"/>
    <w:basedOn w:val="Normal"/>
    <w:uiPriority w:val="99"/>
    <w:semiHidden/>
    <w:rsid w:val="003D5E50"/>
    <w:pPr>
      <w:numPr>
        <w:numId w:val="5"/>
      </w:num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Punktlista3">
    <w:name w:val="List Bullet 3"/>
    <w:aliases w:val="KTH Punktlista 3"/>
    <w:basedOn w:val="Punktlista"/>
    <w:uiPriority w:val="99"/>
    <w:semiHidden/>
    <w:rsid w:val="00922FFA"/>
    <w:pPr>
      <w:numPr>
        <w:ilvl w:val="2"/>
        <w:numId w:val="8"/>
      </w:numPr>
    </w:pPr>
  </w:style>
  <w:style w:type="paragraph" w:customStyle="1" w:styleId="KTHNumreradlistaNumreradlista">
    <w:name w:val="KTH Numrerad lista  (Numrerad lista)"/>
    <w:basedOn w:val="Normal"/>
    <w:uiPriority w:val="5"/>
    <w:qFormat/>
    <w:rsid w:val="006C3154"/>
    <w:pPr>
      <w:numPr>
        <w:numId w:val="1"/>
      </w:numPr>
      <w:spacing w:before="120" w:after="120" w:line="260" w:lineRule="atLeast"/>
      <w:ind w:left="714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Numreradlista2Numreradlista2">
    <w:name w:val="KTH Numrerad lista 2  (Numrerad lista 2)"/>
    <w:basedOn w:val="Normal"/>
    <w:uiPriority w:val="5"/>
    <w:rsid w:val="00383258"/>
    <w:pPr>
      <w:numPr>
        <w:ilvl w:val="1"/>
        <w:numId w:val="1"/>
      </w:numPr>
      <w:spacing w:before="80" w:after="80" w:line="260" w:lineRule="atLeast"/>
      <w:ind w:left="1434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Numreradlista3Numreradlista3">
    <w:name w:val="KTH Numrerad lista 3  (Numrerad lista 3)"/>
    <w:basedOn w:val="Normal"/>
    <w:uiPriority w:val="5"/>
    <w:rsid w:val="00383258"/>
    <w:pPr>
      <w:numPr>
        <w:ilvl w:val="2"/>
        <w:numId w:val="1"/>
      </w:numPr>
      <w:spacing w:before="40" w:after="40" w:line="260" w:lineRule="atLeast"/>
      <w:ind w:left="2336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nRubrik1">
    <w:name w:val="KTH nRubrik 1"/>
    <w:basedOn w:val="Rubrik1"/>
    <w:next w:val="Brdtext"/>
    <w:uiPriority w:val="6"/>
    <w:qFormat/>
    <w:rsid w:val="003C5C7A"/>
    <w:pPr>
      <w:numPr>
        <w:numId w:val="11"/>
      </w:numPr>
      <w:ind w:left="431" w:hanging="431"/>
    </w:pPr>
  </w:style>
  <w:style w:type="paragraph" w:customStyle="1" w:styleId="KTHnRubrik2">
    <w:name w:val="KTH nRubrik 2"/>
    <w:basedOn w:val="Rubrik2"/>
    <w:next w:val="Brdtext"/>
    <w:uiPriority w:val="6"/>
    <w:qFormat/>
    <w:rsid w:val="003C5C7A"/>
    <w:pPr>
      <w:numPr>
        <w:ilvl w:val="1"/>
        <w:numId w:val="11"/>
      </w:numPr>
      <w:ind w:left="578" w:hanging="578"/>
    </w:pPr>
  </w:style>
  <w:style w:type="paragraph" w:customStyle="1" w:styleId="KTHnRubrik3">
    <w:name w:val="KTH nRubrik 3"/>
    <w:basedOn w:val="Rubrik3"/>
    <w:next w:val="Brdtext"/>
    <w:uiPriority w:val="6"/>
    <w:qFormat/>
    <w:rsid w:val="003C5C7A"/>
    <w:pPr>
      <w:numPr>
        <w:ilvl w:val="2"/>
        <w:numId w:val="11"/>
      </w:numPr>
    </w:pPr>
  </w:style>
  <w:style w:type="paragraph" w:customStyle="1" w:styleId="KTHnRubrik4">
    <w:name w:val="KTH nRubrik 4"/>
    <w:basedOn w:val="Rubrik4"/>
    <w:next w:val="Brdtext"/>
    <w:uiPriority w:val="6"/>
    <w:qFormat/>
    <w:rsid w:val="003C5C7A"/>
    <w:pPr>
      <w:numPr>
        <w:ilvl w:val="3"/>
        <w:numId w:val="11"/>
      </w:numPr>
      <w:ind w:left="862" w:hanging="862"/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611DEC"/>
    <w:rPr>
      <w:rFonts w:asciiTheme="majorHAnsi" w:eastAsiaTheme="majorEastAsia" w:hAnsiTheme="majorHAnsi" w:cstheme="majorBidi"/>
      <w:color w:val="0C2952" w:themeColor="accent1" w:themeShade="7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11DEC"/>
    <w:rPr>
      <w:rFonts w:asciiTheme="majorHAnsi" w:eastAsiaTheme="majorEastAsia" w:hAnsiTheme="majorHAnsi" w:cstheme="majorBidi"/>
      <w:i/>
      <w:iCs/>
      <w:color w:val="0C2952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11DE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11DEC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11DE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Innehllsfrteckningsrubrik">
    <w:name w:val="TOC Heading"/>
    <w:basedOn w:val="KTHTitel"/>
    <w:next w:val="Normal"/>
    <w:uiPriority w:val="38"/>
    <w:semiHidden/>
    <w:rsid w:val="009A3428"/>
    <w:pPr>
      <w:spacing w:before="240" w:after="240"/>
    </w:pPr>
  </w:style>
  <w:style w:type="paragraph" w:styleId="Sidhuvud">
    <w:name w:val="header"/>
    <w:basedOn w:val="Normal"/>
    <w:link w:val="SidhuvudChar"/>
    <w:rsid w:val="00547786"/>
    <w:pPr>
      <w:tabs>
        <w:tab w:val="center" w:pos="4536"/>
        <w:tab w:val="right" w:pos="9072"/>
      </w:tabs>
      <w:spacing w:after="20"/>
    </w:pPr>
    <w:rPr>
      <w:rFonts w:asciiTheme="majorHAnsi" w:eastAsiaTheme="minorHAnsi" w:hAnsiTheme="majorHAnsi" w:cstheme="minorBidi"/>
      <w:sz w:val="15"/>
      <w:lang w:eastAsia="en-US"/>
    </w:rPr>
  </w:style>
  <w:style w:type="character" w:customStyle="1" w:styleId="SidhuvudChar">
    <w:name w:val="Sidhuvud Char"/>
    <w:basedOn w:val="Standardstycketeckensnitt"/>
    <w:link w:val="Sidhuvud"/>
    <w:uiPriority w:val="8"/>
    <w:rsid w:val="00547786"/>
    <w:rPr>
      <w:rFonts w:asciiTheme="majorHAnsi" w:hAnsiTheme="majorHAnsi"/>
      <w:sz w:val="15"/>
    </w:rPr>
  </w:style>
  <w:style w:type="character" w:styleId="Sidnummer">
    <w:name w:val="page number"/>
    <w:basedOn w:val="Standardstycketeckensnitt"/>
    <w:rsid w:val="003A221F"/>
    <w:rPr>
      <w:rFonts w:asciiTheme="majorHAnsi" w:hAnsiTheme="majorHAnsi"/>
      <w:sz w:val="15"/>
    </w:rPr>
  </w:style>
  <w:style w:type="paragraph" w:styleId="Sidfot">
    <w:name w:val="footer"/>
    <w:basedOn w:val="Normal"/>
    <w:link w:val="SidfotChar"/>
    <w:uiPriority w:val="8"/>
    <w:rsid w:val="00C87FA2"/>
    <w:pPr>
      <w:tabs>
        <w:tab w:val="center" w:pos="4536"/>
        <w:tab w:val="right" w:pos="9072"/>
      </w:tabs>
      <w:spacing w:line="210" w:lineRule="atLeast"/>
    </w:pPr>
    <w:rPr>
      <w:rFonts w:asciiTheme="majorHAnsi" w:eastAsiaTheme="minorHAnsi" w:hAnsiTheme="majorHAnsi" w:cstheme="minorBidi"/>
      <w:sz w:val="15"/>
      <w:lang w:eastAsia="en-US"/>
    </w:rPr>
  </w:style>
  <w:style w:type="character" w:customStyle="1" w:styleId="SidfotChar">
    <w:name w:val="Sidfot Char"/>
    <w:basedOn w:val="Standardstycketeckensnitt"/>
    <w:link w:val="Sidfot"/>
    <w:uiPriority w:val="8"/>
    <w:rsid w:val="00C87FA2"/>
    <w:rPr>
      <w:rFonts w:asciiTheme="majorHAnsi" w:hAnsiTheme="majorHAnsi"/>
      <w:sz w:val="15"/>
    </w:rPr>
  </w:style>
  <w:style w:type="paragraph" w:customStyle="1" w:styleId="HeaderBold">
    <w:name w:val="HeaderBold"/>
    <w:basedOn w:val="Sidhuvud"/>
    <w:uiPriority w:val="8"/>
    <w:rsid w:val="00547786"/>
    <w:pPr>
      <w:spacing w:before="20"/>
    </w:pPr>
    <w:rPr>
      <w:b/>
    </w:rPr>
  </w:style>
  <w:style w:type="paragraph" w:styleId="Innehll1">
    <w:name w:val="toc 1"/>
    <w:basedOn w:val="Normal"/>
    <w:next w:val="Normal"/>
    <w:uiPriority w:val="39"/>
    <w:semiHidden/>
    <w:rsid w:val="001F3547"/>
    <w:pPr>
      <w:spacing w:after="100"/>
    </w:pPr>
    <w:rPr>
      <w:rFonts w:asciiTheme="minorHAnsi" w:eastAsiaTheme="minorHAnsi" w:hAnsiTheme="minorHAnsi" w:cstheme="minorBidi"/>
      <w:lang w:eastAsia="en-US"/>
    </w:rPr>
  </w:style>
  <w:style w:type="paragraph" w:styleId="Innehll2">
    <w:name w:val="toc 2"/>
    <w:basedOn w:val="Normal"/>
    <w:next w:val="Normal"/>
    <w:uiPriority w:val="39"/>
    <w:semiHidden/>
    <w:rsid w:val="001F3547"/>
    <w:pPr>
      <w:spacing w:after="100"/>
      <w:ind w:left="200"/>
    </w:pPr>
    <w:rPr>
      <w:rFonts w:asciiTheme="minorHAnsi" w:eastAsiaTheme="minorHAnsi" w:hAnsiTheme="minorHAnsi" w:cstheme="minorBidi"/>
      <w:lang w:eastAsia="en-US"/>
    </w:rPr>
  </w:style>
  <w:style w:type="paragraph" w:styleId="Innehll3">
    <w:name w:val="toc 3"/>
    <w:basedOn w:val="Normal"/>
    <w:next w:val="Normal"/>
    <w:uiPriority w:val="39"/>
    <w:semiHidden/>
    <w:rsid w:val="001F3547"/>
    <w:pPr>
      <w:spacing w:after="100"/>
      <w:ind w:left="400"/>
    </w:pPr>
    <w:rPr>
      <w:rFonts w:asciiTheme="minorHAnsi" w:eastAsiaTheme="minorHAnsi" w:hAnsiTheme="minorHAnsi" w:cstheme="minorBidi"/>
      <w:lang w:eastAsia="en-US"/>
    </w:rPr>
  </w:style>
  <w:style w:type="paragraph" w:styleId="Adress-brev">
    <w:name w:val="envelope address"/>
    <w:basedOn w:val="Normal"/>
    <w:uiPriority w:val="7"/>
    <w:semiHidden/>
    <w:rsid w:val="00873303"/>
    <w:rPr>
      <w:rFonts w:eastAsia="Georgia" w:cs="Arial"/>
      <w:lang w:eastAsia="en-US"/>
    </w:rPr>
  </w:style>
  <w:style w:type="paragraph" w:customStyle="1" w:styleId="FooterBold">
    <w:name w:val="FooterBold"/>
    <w:basedOn w:val="Sidfot"/>
    <w:uiPriority w:val="8"/>
    <w:rsid w:val="00C87FA2"/>
    <w:pPr>
      <w:spacing w:line="200" w:lineRule="atLeast"/>
    </w:pPr>
    <w:rPr>
      <w:b/>
    </w:rPr>
  </w:style>
  <w:style w:type="table" w:styleId="Tabellrutnt">
    <w:name w:val="Table Grid"/>
    <w:basedOn w:val="Normaltabell"/>
    <w:uiPriority w:val="59"/>
    <w:rsid w:val="006A74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6A749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A7494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8C6549"/>
    <w:rPr>
      <w:color w:val="808080"/>
    </w:rPr>
  </w:style>
  <w:style w:type="paragraph" w:customStyle="1" w:styleId="KTHBrdtextflt">
    <w:name w:val="KTH Brödtext fält"/>
    <w:basedOn w:val="Brdtext"/>
    <w:qFormat/>
    <w:rsid w:val="00F34E53"/>
    <w:pPr>
      <w:spacing w:after="40"/>
    </w:pPr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sv-SE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3" w:qFormat="1"/>
    <w:lsdException w:name="heading 3" w:semiHidden="0" w:uiPriority="3" w:qFormat="1"/>
    <w:lsdException w:name="heading 4" w:semiHidden="0" w:uiPriority="3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semiHidden="0" w:uiPriority="39"/>
    <w:lsdException w:name="toc 2" w:semiHidden="0" w:uiPriority="39"/>
    <w:lsdException w:name="toc 3" w:semiHidden="0" w:uiPriority="39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header" w:semiHidden="0" w:uiPriority="0"/>
    <w:lsdException w:name="footer" w:semiHidden="0" w:uiPriority="8"/>
    <w:lsdException w:name="index heading" w:unhideWhenUsed="1"/>
    <w:lsdException w:name="caption" w:uiPriority="35" w:unhideWhenUsed="1" w:qFormat="1"/>
    <w:lsdException w:name="table of figures" w:unhideWhenUsed="1"/>
    <w:lsdException w:name="envelope address" w:semiHidden="0" w:uiPriority="7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semiHidden="0" w:uiPriority="0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semiHidden="0" w:uiPriority="5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semiHidden="0" w:uiPriority="5"/>
    <w:lsdException w:name="List Bullet 3" w:semiHidden="0" w:uiPriority="5"/>
    <w:lsdException w:name="List Bullet 4" w:unhideWhenUsed="1"/>
    <w:lsdException w:name="List Bullet 5" w:unhideWhenUsed="1"/>
    <w:lsdException w:name="List Number 4" w:unhideWhenUsed="1"/>
    <w:lsdException w:name="List Number 5" w:unhideWhenUsed="1"/>
    <w:lsdException w:name="Title" w:semiHidden="0" w:uiPriority="2"/>
    <w:lsdException w:name="Closing" w:unhideWhenUsed="1"/>
    <w:lsdException w:name="Signature" w:unhideWhenUsed="1"/>
    <w:lsdException w:name="Default Paragraph Font" w:uiPriority="1" w:unhideWhenUsed="1"/>
    <w:lsdException w:name="Body Text" w:semiHidden="0" w:uiPriority="4" w:qFormat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2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semiHidden="0" w:uiPriority="4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0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unhideWhenUsed="1"/>
    <w:lsdException w:name="TOC Heading" w:semiHidden="0" w:uiPriority="38"/>
  </w:latentStyles>
  <w:style w:type="paragraph" w:default="1" w:styleId="Normal">
    <w:name w:val="Normal"/>
    <w:qFormat/>
    <w:rsid w:val="00D60D2F"/>
    <w:rPr>
      <w:rFonts w:ascii="Arial" w:eastAsia="Times New Roman" w:hAnsi="Arial" w:cs="Times New Roman"/>
      <w:lang w:eastAsia="ja-JP"/>
    </w:rPr>
  </w:style>
  <w:style w:type="paragraph" w:styleId="Rubrik1">
    <w:name w:val="heading 1"/>
    <w:aliases w:val="KTH Rubrik 1"/>
    <w:basedOn w:val="Normal"/>
    <w:next w:val="Brdtext"/>
    <w:link w:val="Rubrik1Char"/>
    <w:qFormat/>
    <w:rsid w:val="00C11879"/>
    <w:pPr>
      <w:keepNext/>
      <w:keepLines/>
      <w:spacing w:before="240" w:after="240" w:line="280" w:lineRule="atLeast"/>
      <w:outlineLvl w:val="0"/>
    </w:pPr>
    <w:rPr>
      <w:rFonts w:asciiTheme="majorHAnsi" w:eastAsiaTheme="majorEastAsia" w:hAnsiTheme="majorHAnsi" w:cstheme="majorBidi"/>
      <w:b/>
      <w:bCs/>
      <w:caps/>
      <w:sz w:val="24"/>
      <w:szCs w:val="28"/>
      <w:lang w:eastAsia="en-US"/>
    </w:rPr>
  </w:style>
  <w:style w:type="paragraph" w:styleId="Rubrik2">
    <w:name w:val="heading 2"/>
    <w:aliases w:val="KTH Rubrik 2"/>
    <w:basedOn w:val="Normal"/>
    <w:next w:val="Brdtext"/>
    <w:link w:val="Rubrik2Char"/>
    <w:uiPriority w:val="3"/>
    <w:qFormat/>
    <w:rsid w:val="003C5C7A"/>
    <w:pPr>
      <w:keepNext/>
      <w:keepLines/>
      <w:spacing w:before="240" w:after="80" w:line="260" w:lineRule="atLeast"/>
      <w:outlineLvl w:val="1"/>
    </w:pPr>
    <w:rPr>
      <w:rFonts w:asciiTheme="majorHAnsi" w:eastAsiaTheme="majorEastAsia" w:hAnsiTheme="majorHAnsi" w:cstheme="majorBidi"/>
      <w:b/>
      <w:bCs/>
      <w:szCs w:val="26"/>
      <w:lang w:eastAsia="en-US"/>
    </w:rPr>
  </w:style>
  <w:style w:type="paragraph" w:styleId="Rubrik3">
    <w:name w:val="heading 3"/>
    <w:aliases w:val="KTH Rubrik 3"/>
    <w:basedOn w:val="Normal"/>
    <w:next w:val="Brdtext"/>
    <w:link w:val="Rubrik3Char"/>
    <w:uiPriority w:val="3"/>
    <w:qFormat/>
    <w:rsid w:val="003C5C7A"/>
    <w:pPr>
      <w:keepNext/>
      <w:keepLines/>
      <w:spacing w:before="240" w:after="60" w:line="260" w:lineRule="atLeast"/>
      <w:outlineLvl w:val="2"/>
    </w:pPr>
    <w:rPr>
      <w:rFonts w:asciiTheme="majorHAnsi" w:eastAsiaTheme="majorEastAsia" w:hAnsiTheme="majorHAnsi" w:cstheme="majorBidi"/>
      <w:bCs/>
      <w:lang w:eastAsia="en-US"/>
    </w:rPr>
  </w:style>
  <w:style w:type="paragraph" w:styleId="Rubrik4">
    <w:name w:val="heading 4"/>
    <w:aliases w:val="KTH Rubrik 4"/>
    <w:basedOn w:val="Normal"/>
    <w:next w:val="Brdtext"/>
    <w:link w:val="Rubrik4Char"/>
    <w:uiPriority w:val="3"/>
    <w:qFormat/>
    <w:rsid w:val="003C5C7A"/>
    <w:pPr>
      <w:keepNext/>
      <w:keepLines/>
      <w:spacing w:before="240" w:after="40" w:line="260" w:lineRule="atLeast"/>
      <w:outlineLvl w:val="3"/>
    </w:pPr>
    <w:rPr>
      <w:rFonts w:asciiTheme="majorHAnsi" w:eastAsiaTheme="majorEastAsia" w:hAnsiTheme="majorHAnsi" w:cstheme="majorBidi"/>
      <w:bCs/>
      <w:i/>
      <w:iCs/>
      <w:lang w:eastAsia="en-US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611DEC"/>
    <w:pPr>
      <w:keepNext/>
      <w:keepLines/>
      <w:numPr>
        <w:ilvl w:val="4"/>
        <w:numId w:val="11"/>
      </w:numPr>
      <w:spacing w:before="200"/>
      <w:outlineLvl w:val="4"/>
    </w:pPr>
    <w:rPr>
      <w:rFonts w:asciiTheme="majorHAnsi" w:eastAsiaTheme="majorEastAsia" w:hAnsiTheme="majorHAnsi" w:cstheme="majorBidi"/>
      <w:color w:val="0C2952" w:themeColor="accent1" w:themeShade="7F"/>
      <w:lang w:eastAsia="en-US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611DEC"/>
    <w:pPr>
      <w:keepNext/>
      <w:keepLines/>
      <w:numPr>
        <w:ilvl w:val="5"/>
        <w:numId w:val="1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0C2952" w:themeColor="accent1" w:themeShade="7F"/>
      <w:lang w:eastAsia="en-US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611DEC"/>
    <w:pPr>
      <w:keepNext/>
      <w:keepLines/>
      <w:numPr>
        <w:ilvl w:val="6"/>
        <w:numId w:val="1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611DEC"/>
    <w:pPr>
      <w:keepNext/>
      <w:keepLines/>
      <w:numPr>
        <w:ilvl w:val="7"/>
        <w:numId w:val="1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611DEC"/>
    <w:pPr>
      <w:keepNext/>
      <w:keepLines/>
      <w:numPr>
        <w:ilvl w:val="8"/>
        <w:numId w:val="1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aliases w:val="KTH Brödtext"/>
    <w:basedOn w:val="Normal"/>
    <w:link w:val="BrdtextChar"/>
    <w:qFormat/>
    <w:rsid w:val="003C5C7A"/>
    <w:pPr>
      <w:spacing w:after="240" w:line="260" w:lineRule="atLeast"/>
    </w:pPr>
    <w:rPr>
      <w:rFonts w:asciiTheme="minorHAnsi" w:eastAsiaTheme="minorHAnsi" w:hAnsiTheme="minorHAnsi" w:cstheme="minorBidi"/>
      <w:lang w:eastAsia="en-US"/>
    </w:rPr>
  </w:style>
  <w:style w:type="character" w:customStyle="1" w:styleId="BrdtextChar">
    <w:name w:val="Brödtext Char"/>
    <w:aliases w:val="KTH Brödtext Char"/>
    <w:basedOn w:val="Standardstycketeckensnitt"/>
    <w:link w:val="Brdtext"/>
    <w:rsid w:val="00E61ED9"/>
  </w:style>
  <w:style w:type="paragraph" w:styleId="Brdtext2">
    <w:name w:val="Body Text 2"/>
    <w:aliases w:val="KTH Brödtext 2"/>
    <w:basedOn w:val="Brdtext"/>
    <w:link w:val="Brdtext2Char"/>
    <w:uiPriority w:val="4"/>
    <w:rsid w:val="003C5C7A"/>
    <w:pPr>
      <w:ind w:firstLine="357"/>
    </w:pPr>
  </w:style>
  <w:style w:type="character" w:customStyle="1" w:styleId="Brdtext2Char">
    <w:name w:val="Brödtext 2 Char"/>
    <w:aliases w:val="KTH Brödtext 2 Char"/>
    <w:basedOn w:val="Standardstycketeckensnitt"/>
    <w:link w:val="Brdtext2"/>
    <w:uiPriority w:val="4"/>
    <w:rsid w:val="00E61ED9"/>
  </w:style>
  <w:style w:type="character" w:customStyle="1" w:styleId="Rubrik1Char">
    <w:name w:val="Rubrik 1 Char"/>
    <w:aliases w:val="KTH Rubrik 1 Char"/>
    <w:basedOn w:val="Standardstycketeckensnitt"/>
    <w:link w:val="Rubrik1"/>
    <w:rsid w:val="00C11879"/>
    <w:rPr>
      <w:rFonts w:asciiTheme="majorHAnsi" w:eastAsiaTheme="majorEastAsia" w:hAnsiTheme="majorHAnsi" w:cstheme="majorBidi"/>
      <w:b/>
      <w:bCs/>
      <w:caps/>
      <w:sz w:val="24"/>
      <w:szCs w:val="28"/>
    </w:rPr>
  </w:style>
  <w:style w:type="character" w:customStyle="1" w:styleId="Rubrik2Char">
    <w:name w:val="Rubrik 2 Char"/>
    <w:aliases w:val="KTH Rubrik 2 Char"/>
    <w:basedOn w:val="Standardstycketeckensnitt"/>
    <w:link w:val="Rubrik2"/>
    <w:uiPriority w:val="3"/>
    <w:rsid w:val="003C5C7A"/>
    <w:rPr>
      <w:rFonts w:asciiTheme="majorHAnsi" w:eastAsiaTheme="majorEastAsia" w:hAnsiTheme="majorHAnsi" w:cstheme="majorBidi"/>
      <w:b/>
      <w:bCs/>
      <w:szCs w:val="26"/>
    </w:rPr>
  </w:style>
  <w:style w:type="character" w:customStyle="1" w:styleId="Rubrik3Char">
    <w:name w:val="Rubrik 3 Char"/>
    <w:aliases w:val="KTH Rubrik 3 Char"/>
    <w:basedOn w:val="Standardstycketeckensnitt"/>
    <w:link w:val="Rubrik3"/>
    <w:uiPriority w:val="3"/>
    <w:rsid w:val="003C5C7A"/>
    <w:rPr>
      <w:rFonts w:asciiTheme="majorHAnsi" w:eastAsiaTheme="majorEastAsia" w:hAnsiTheme="majorHAnsi" w:cstheme="majorBidi"/>
      <w:bCs/>
    </w:rPr>
  </w:style>
  <w:style w:type="character" w:customStyle="1" w:styleId="Rubrik4Char">
    <w:name w:val="Rubrik 4 Char"/>
    <w:aliases w:val="KTH Rubrik 4 Char"/>
    <w:basedOn w:val="Standardstycketeckensnitt"/>
    <w:link w:val="Rubrik4"/>
    <w:uiPriority w:val="3"/>
    <w:rsid w:val="003C5C7A"/>
    <w:rPr>
      <w:rFonts w:asciiTheme="majorHAnsi" w:eastAsiaTheme="majorEastAsia" w:hAnsiTheme="majorHAnsi" w:cstheme="majorBidi"/>
      <w:bCs/>
      <w:i/>
      <w:iCs/>
    </w:rPr>
  </w:style>
  <w:style w:type="paragraph" w:styleId="Rubrik">
    <w:name w:val="Title"/>
    <w:aliases w:val="KTH Rubrik"/>
    <w:basedOn w:val="Normal"/>
    <w:next w:val="Underrubrik"/>
    <w:link w:val="RubrikChar"/>
    <w:uiPriority w:val="1"/>
    <w:semiHidden/>
    <w:rsid w:val="0057553D"/>
    <w:pPr>
      <w:spacing w:after="480" w:line="600" w:lineRule="atLeast"/>
    </w:pPr>
    <w:rPr>
      <w:rFonts w:asciiTheme="majorHAnsi" w:eastAsiaTheme="majorEastAsia" w:hAnsiTheme="majorHAnsi" w:cstheme="majorBidi"/>
      <w:b/>
      <w:spacing w:val="5"/>
      <w:kern w:val="28"/>
      <w:sz w:val="56"/>
      <w:szCs w:val="52"/>
      <w:lang w:eastAsia="en-US"/>
    </w:rPr>
  </w:style>
  <w:style w:type="character" w:customStyle="1" w:styleId="RubrikChar">
    <w:name w:val="Rubrik Char"/>
    <w:aliases w:val="KTH Rubrik Char"/>
    <w:basedOn w:val="Standardstycketeckensnitt"/>
    <w:link w:val="Rubrik"/>
    <w:uiPriority w:val="1"/>
    <w:semiHidden/>
    <w:rsid w:val="003F0FAA"/>
    <w:rPr>
      <w:rFonts w:asciiTheme="majorHAnsi" w:eastAsiaTheme="majorEastAsia" w:hAnsiTheme="majorHAnsi" w:cstheme="majorBidi"/>
      <w:b/>
      <w:spacing w:val="5"/>
      <w:kern w:val="28"/>
      <w:sz w:val="56"/>
      <w:szCs w:val="52"/>
    </w:rPr>
  </w:style>
  <w:style w:type="paragraph" w:customStyle="1" w:styleId="KTHTitel">
    <w:name w:val="KTH Titel"/>
    <w:basedOn w:val="Normal"/>
    <w:next w:val="Brdtext"/>
    <w:uiPriority w:val="2"/>
    <w:qFormat/>
    <w:rsid w:val="003F35E7"/>
    <w:pPr>
      <w:spacing w:after="360" w:line="320" w:lineRule="atLeast"/>
    </w:pPr>
    <w:rPr>
      <w:rFonts w:asciiTheme="majorHAnsi" w:eastAsiaTheme="minorHAnsi" w:hAnsiTheme="majorHAnsi" w:cstheme="minorBidi"/>
      <w:b/>
      <w:sz w:val="28"/>
      <w:lang w:eastAsia="en-US"/>
    </w:rPr>
  </w:style>
  <w:style w:type="paragraph" w:styleId="Underrubrik">
    <w:name w:val="Subtitle"/>
    <w:aliases w:val="KTH Underrubrik"/>
    <w:basedOn w:val="Normal"/>
    <w:next w:val="Brdtext"/>
    <w:link w:val="UnderrubrikChar"/>
    <w:uiPriority w:val="1"/>
    <w:semiHidden/>
    <w:rsid w:val="00A77340"/>
    <w:pPr>
      <w:numPr>
        <w:ilvl w:val="1"/>
      </w:numPr>
      <w:spacing w:after="480" w:line="380" w:lineRule="atLeast"/>
    </w:pPr>
    <w:rPr>
      <w:rFonts w:asciiTheme="majorHAnsi" w:eastAsiaTheme="majorEastAsia" w:hAnsiTheme="majorHAnsi" w:cstheme="majorBidi"/>
      <w:iCs/>
      <w:spacing w:val="15"/>
      <w:sz w:val="32"/>
      <w:szCs w:val="24"/>
      <w:lang w:eastAsia="en-US"/>
    </w:rPr>
  </w:style>
  <w:style w:type="character" w:customStyle="1" w:styleId="UnderrubrikChar">
    <w:name w:val="Underrubrik Char"/>
    <w:aliases w:val="KTH Underrubrik Char"/>
    <w:basedOn w:val="Standardstycketeckensnitt"/>
    <w:link w:val="Underrubrik"/>
    <w:uiPriority w:val="1"/>
    <w:semiHidden/>
    <w:rsid w:val="003F0FAA"/>
    <w:rPr>
      <w:rFonts w:asciiTheme="majorHAnsi" w:eastAsiaTheme="majorEastAsia" w:hAnsiTheme="majorHAnsi" w:cstheme="majorBidi"/>
      <w:iCs/>
      <w:spacing w:val="15"/>
      <w:sz w:val="32"/>
      <w:szCs w:val="24"/>
    </w:rPr>
  </w:style>
  <w:style w:type="paragraph" w:customStyle="1" w:styleId="KTHPunktlistaPunktlista">
    <w:name w:val="KTH Punktlista  (Punktlista)"/>
    <w:basedOn w:val="Normal"/>
    <w:uiPriority w:val="5"/>
    <w:qFormat/>
    <w:rsid w:val="0062394D"/>
    <w:pPr>
      <w:numPr>
        <w:numId w:val="4"/>
      </w:numPr>
      <w:spacing w:before="120" w:after="120" w:line="200" w:lineRule="atLeast"/>
      <w:ind w:left="714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Punktlista2Punktlista2">
    <w:name w:val="KTH Punktlista 2  (Punktlista 2)"/>
    <w:basedOn w:val="Normal"/>
    <w:uiPriority w:val="5"/>
    <w:rsid w:val="00981197"/>
    <w:pPr>
      <w:numPr>
        <w:ilvl w:val="1"/>
        <w:numId w:val="4"/>
      </w:numPr>
      <w:spacing w:before="80" w:after="80" w:line="260" w:lineRule="atLeast"/>
      <w:ind w:left="1434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Punktlista3Punktlista3">
    <w:name w:val="KTH Punktlista 3  (Punktlista 3)"/>
    <w:basedOn w:val="Normal"/>
    <w:uiPriority w:val="5"/>
    <w:rsid w:val="00981197"/>
    <w:pPr>
      <w:numPr>
        <w:ilvl w:val="2"/>
        <w:numId w:val="4"/>
      </w:numPr>
      <w:spacing w:before="40" w:after="40" w:line="260" w:lineRule="atLeast"/>
      <w:ind w:left="2336" w:hanging="357"/>
    </w:pPr>
    <w:rPr>
      <w:rFonts w:asciiTheme="minorHAnsi" w:eastAsiaTheme="minorHAnsi" w:hAnsiTheme="minorHAnsi" w:cstheme="minorBidi"/>
      <w:lang w:eastAsia="en-US"/>
    </w:rPr>
  </w:style>
  <w:style w:type="paragraph" w:styleId="Punktlista">
    <w:name w:val="List Bullet"/>
    <w:aliases w:val="KTH Punktlista"/>
    <w:basedOn w:val="Normal"/>
    <w:uiPriority w:val="99"/>
    <w:semiHidden/>
    <w:rsid w:val="00922FFA"/>
    <w:pPr>
      <w:numPr>
        <w:numId w:val="10"/>
      </w:num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Punktlista2">
    <w:name w:val="List Bullet 2"/>
    <w:aliases w:val="KTH Punktlista 2"/>
    <w:basedOn w:val="Normal"/>
    <w:uiPriority w:val="99"/>
    <w:semiHidden/>
    <w:rsid w:val="003D5E50"/>
    <w:pPr>
      <w:numPr>
        <w:numId w:val="5"/>
      </w:num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Punktlista3">
    <w:name w:val="List Bullet 3"/>
    <w:aliases w:val="KTH Punktlista 3"/>
    <w:basedOn w:val="Punktlista"/>
    <w:uiPriority w:val="99"/>
    <w:semiHidden/>
    <w:rsid w:val="00922FFA"/>
    <w:pPr>
      <w:numPr>
        <w:ilvl w:val="2"/>
        <w:numId w:val="8"/>
      </w:numPr>
    </w:pPr>
  </w:style>
  <w:style w:type="paragraph" w:customStyle="1" w:styleId="KTHNumreradlistaNumreradlista">
    <w:name w:val="KTH Numrerad lista  (Numrerad lista)"/>
    <w:basedOn w:val="Normal"/>
    <w:uiPriority w:val="5"/>
    <w:qFormat/>
    <w:rsid w:val="006C3154"/>
    <w:pPr>
      <w:numPr>
        <w:numId w:val="1"/>
      </w:numPr>
      <w:spacing w:before="120" w:after="120" w:line="260" w:lineRule="atLeast"/>
      <w:ind w:left="714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Numreradlista2Numreradlista2">
    <w:name w:val="KTH Numrerad lista 2  (Numrerad lista 2)"/>
    <w:basedOn w:val="Normal"/>
    <w:uiPriority w:val="5"/>
    <w:rsid w:val="00383258"/>
    <w:pPr>
      <w:numPr>
        <w:ilvl w:val="1"/>
        <w:numId w:val="1"/>
      </w:numPr>
      <w:spacing w:before="80" w:after="80" w:line="260" w:lineRule="atLeast"/>
      <w:ind w:left="1434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Numreradlista3Numreradlista3">
    <w:name w:val="KTH Numrerad lista 3  (Numrerad lista 3)"/>
    <w:basedOn w:val="Normal"/>
    <w:uiPriority w:val="5"/>
    <w:rsid w:val="00383258"/>
    <w:pPr>
      <w:numPr>
        <w:ilvl w:val="2"/>
        <w:numId w:val="1"/>
      </w:numPr>
      <w:spacing w:before="40" w:after="40" w:line="260" w:lineRule="atLeast"/>
      <w:ind w:left="2336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nRubrik1">
    <w:name w:val="KTH nRubrik 1"/>
    <w:basedOn w:val="Rubrik1"/>
    <w:next w:val="Brdtext"/>
    <w:uiPriority w:val="6"/>
    <w:qFormat/>
    <w:rsid w:val="003C5C7A"/>
    <w:pPr>
      <w:numPr>
        <w:numId w:val="11"/>
      </w:numPr>
      <w:ind w:left="431" w:hanging="431"/>
    </w:pPr>
  </w:style>
  <w:style w:type="paragraph" w:customStyle="1" w:styleId="KTHnRubrik2">
    <w:name w:val="KTH nRubrik 2"/>
    <w:basedOn w:val="Rubrik2"/>
    <w:next w:val="Brdtext"/>
    <w:uiPriority w:val="6"/>
    <w:qFormat/>
    <w:rsid w:val="003C5C7A"/>
    <w:pPr>
      <w:numPr>
        <w:ilvl w:val="1"/>
        <w:numId w:val="11"/>
      </w:numPr>
      <w:ind w:left="578" w:hanging="578"/>
    </w:pPr>
  </w:style>
  <w:style w:type="paragraph" w:customStyle="1" w:styleId="KTHnRubrik3">
    <w:name w:val="KTH nRubrik 3"/>
    <w:basedOn w:val="Rubrik3"/>
    <w:next w:val="Brdtext"/>
    <w:uiPriority w:val="6"/>
    <w:qFormat/>
    <w:rsid w:val="003C5C7A"/>
    <w:pPr>
      <w:numPr>
        <w:ilvl w:val="2"/>
        <w:numId w:val="11"/>
      </w:numPr>
    </w:pPr>
  </w:style>
  <w:style w:type="paragraph" w:customStyle="1" w:styleId="KTHnRubrik4">
    <w:name w:val="KTH nRubrik 4"/>
    <w:basedOn w:val="Rubrik4"/>
    <w:next w:val="Brdtext"/>
    <w:uiPriority w:val="6"/>
    <w:qFormat/>
    <w:rsid w:val="003C5C7A"/>
    <w:pPr>
      <w:numPr>
        <w:ilvl w:val="3"/>
        <w:numId w:val="11"/>
      </w:numPr>
      <w:ind w:left="862" w:hanging="862"/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611DEC"/>
    <w:rPr>
      <w:rFonts w:asciiTheme="majorHAnsi" w:eastAsiaTheme="majorEastAsia" w:hAnsiTheme="majorHAnsi" w:cstheme="majorBidi"/>
      <w:color w:val="0C2952" w:themeColor="accent1" w:themeShade="7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11DEC"/>
    <w:rPr>
      <w:rFonts w:asciiTheme="majorHAnsi" w:eastAsiaTheme="majorEastAsia" w:hAnsiTheme="majorHAnsi" w:cstheme="majorBidi"/>
      <w:i/>
      <w:iCs/>
      <w:color w:val="0C2952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11DE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11DEC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11DE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Innehllsfrteckningsrubrik">
    <w:name w:val="TOC Heading"/>
    <w:basedOn w:val="KTHTitel"/>
    <w:next w:val="Normal"/>
    <w:uiPriority w:val="38"/>
    <w:semiHidden/>
    <w:rsid w:val="009A3428"/>
    <w:pPr>
      <w:spacing w:before="240" w:after="240"/>
    </w:pPr>
  </w:style>
  <w:style w:type="paragraph" w:styleId="Sidhuvud">
    <w:name w:val="header"/>
    <w:basedOn w:val="Normal"/>
    <w:link w:val="SidhuvudChar"/>
    <w:rsid w:val="00547786"/>
    <w:pPr>
      <w:tabs>
        <w:tab w:val="center" w:pos="4536"/>
        <w:tab w:val="right" w:pos="9072"/>
      </w:tabs>
      <w:spacing w:after="20"/>
    </w:pPr>
    <w:rPr>
      <w:rFonts w:asciiTheme="majorHAnsi" w:eastAsiaTheme="minorHAnsi" w:hAnsiTheme="majorHAnsi" w:cstheme="minorBidi"/>
      <w:sz w:val="15"/>
      <w:lang w:eastAsia="en-US"/>
    </w:rPr>
  </w:style>
  <w:style w:type="character" w:customStyle="1" w:styleId="SidhuvudChar">
    <w:name w:val="Sidhuvud Char"/>
    <w:basedOn w:val="Standardstycketeckensnitt"/>
    <w:link w:val="Sidhuvud"/>
    <w:uiPriority w:val="8"/>
    <w:rsid w:val="00547786"/>
    <w:rPr>
      <w:rFonts w:asciiTheme="majorHAnsi" w:hAnsiTheme="majorHAnsi"/>
      <w:sz w:val="15"/>
    </w:rPr>
  </w:style>
  <w:style w:type="character" w:styleId="Sidnummer">
    <w:name w:val="page number"/>
    <w:basedOn w:val="Standardstycketeckensnitt"/>
    <w:rsid w:val="003A221F"/>
    <w:rPr>
      <w:rFonts w:asciiTheme="majorHAnsi" w:hAnsiTheme="majorHAnsi"/>
      <w:sz w:val="15"/>
    </w:rPr>
  </w:style>
  <w:style w:type="paragraph" w:styleId="Sidfot">
    <w:name w:val="footer"/>
    <w:basedOn w:val="Normal"/>
    <w:link w:val="SidfotChar"/>
    <w:uiPriority w:val="8"/>
    <w:rsid w:val="00C87FA2"/>
    <w:pPr>
      <w:tabs>
        <w:tab w:val="center" w:pos="4536"/>
        <w:tab w:val="right" w:pos="9072"/>
      </w:tabs>
      <w:spacing w:line="210" w:lineRule="atLeast"/>
    </w:pPr>
    <w:rPr>
      <w:rFonts w:asciiTheme="majorHAnsi" w:eastAsiaTheme="minorHAnsi" w:hAnsiTheme="majorHAnsi" w:cstheme="minorBidi"/>
      <w:sz w:val="15"/>
      <w:lang w:eastAsia="en-US"/>
    </w:rPr>
  </w:style>
  <w:style w:type="character" w:customStyle="1" w:styleId="SidfotChar">
    <w:name w:val="Sidfot Char"/>
    <w:basedOn w:val="Standardstycketeckensnitt"/>
    <w:link w:val="Sidfot"/>
    <w:uiPriority w:val="8"/>
    <w:rsid w:val="00C87FA2"/>
    <w:rPr>
      <w:rFonts w:asciiTheme="majorHAnsi" w:hAnsiTheme="majorHAnsi"/>
      <w:sz w:val="15"/>
    </w:rPr>
  </w:style>
  <w:style w:type="paragraph" w:customStyle="1" w:styleId="HeaderBold">
    <w:name w:val="HeaderBold"/>
    <w:basedOn w:val="Sidhuvud"/>
    <w:uiPriority w:val="8"/>
    <w:rsid w:val="00547786"/>
    <w:pPr>
      <w:spacing w:before="20"/>
    </w:pPr>
    <w:rPr>
      <w:b/>
    </w:rPr>
  </w:style>
  <w:style w:type="paragraph" w:styleId="Innehll1">
    <w:name w:val="toc 1"/>
    <w:basedOn w:val="Normal"/>
    <w:next w:val="Normal"/>
    <w:uiPriority w:val="39"/>
    <w:semiHidden/>
    <w:rsid w:val="001F3547"/>
    <w:pPr>
      <w:spacing w:after="100"/>
    </w:pPr>
    <w:rPr>
      <w:rFonts w:asciiTheme="minorHAnsi" w:eastAsiaTheme="minorHAnsi" w:hAnsiTheme="minorHAnsi" w:cstheme="minorBidi"/>
      <w:lang w:eastAsia="en-US"/>
    </w:rPr>
  </w:style>
  <w:style w:type="paragraph" w:styleId="Innehll2">
    <w:name w:val="toc 2"/>
    <w:basedOn w:val="Normal"/>
    <w:next w:val="Normal"/>
    <w:uiPriority w:val="39"/>
    <w:semiHidden/>
    <w:rsid w:val="001F3547"/>
    <w:pPr>
      <w:spacing w:after="100"/>
      <w:ind w:left="200"/>
    </w:pPr>
    <w:rPr>
      <w:rFonts w:asciiTheme="minorHAnsi" w:eastAsiaTheme="minorHAnsi" w:hAnsiTheme="minorHAnsi" w:cstheme="minorBidi"/>
      <w:lang w:eastAsia="en-US"/>
    </w:rPr>
  </w:style>
  <w:style w:type="paragraph" w:styleId="Innehll3">
    <w:name w:val="toc 3"/>
    <w:basedOn w:val="Normal"/>
    <w:next w:val="Normal"/>
    <w:uiPriority w:val="39"/>
    <w:semiHidden/>
    <w:rsid w:val="001F3547"/>
    <w:pPr>
      <w:spacing w:after="100"/>
      <w:ind w:left="400"/>
    </w:pPr>
    <w:rPr>
      <w:rFonts w:asciiTheme="minorHAnsi" w:eastAsiaTheme="minorHAnsi" w:hAnsiTheme="minorHAnsi" w:cstheme="minorBidi"/>
      <w:lang w:eastAsia="en-US"/>
    </w:rPr>
  </w:style>
  <w:style w:type="paragraph" w:styleId="Adress-brev">
    <w:name w:val="envelope address"/>
    <w:basedOn w:val="Normal"/>
    <w:uiPriority w:val="7"/>
    <w:semiHidden/>
    <w:rsid w:val="00873303"/>
    <w:rPr>
      <w:rFonts w:eastAsia="Georgia" w:cs="Arial"/>
      <w:lang w:eastAsia="en-US"/>
    </w:rPr>
  </w:style>
  <w:style w:type="paragraph" w:customStyle="1" w:styleId="FooterBold">
    <w:name w:val="FooterBold"/>
    <w:basedOn w:val="Sidfot"/>
    <w:uiPriority w:val="8"/>
    <w:rsid w:val="00C87FA2"/>
    <w:pPr>
      <w:spacing w:line="200" w:lineRule="atLeast"/>
    </w:pPr>
    <w:rPr>
      <w:b/>
    </w:rPr>
  </w:style>
  <w:style w:type="table" w:styleId="Tabellrutnt">
    <w:name w:val="Table Grid"/>
    <w:basedOn w:val="Normaltabell"/>
    <w:uiPriority w:val="59"/>
    <w:rsid w:val="006A74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6A749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A7494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8C6549"/>
    <w:rPr>
      <w:color w:val="808080"/>
    </w:rPr>
  </w:style>
  <w:style w:type="paragraph" w:customStyle="1" w:styleId="KTHBrdtextflt">
    <w:name w:val="KTH Brödtext fält"/>
    <w:basedOn w:val="Brdtext"/>
    <w:qFormat/>
    <w:rsid w:val="00F34E53"/>
    <w:pPr>
      <w:spacing w:after="40"/>
    </w:pPr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4E944E03A5F48BCA30C9CC22BE6FA3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7E9939B-002A-4C41-BE35-DF3CB3006DCD}"/>
      </w:docPartPr>
      <w:docPartBody>
        <w:p w:rsidR="006B3C58" w:rsidRDefault="00272933" w:rsidP="00272933">
          <w:pPr>
            <w:pStyle w:val="D4E944E03A5F48BCA30C9CC22BE6FA3D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0FF7A47FC5194E30B7AD6C756838B9F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3F09282-F04B-4679-952C-9277D0EB3903}"/>
      </w:docPartPr>
      <w:docPartBody>
        <w:p w:rsidR="006B3C58" w:rsidRDefault="00272933" w:rsidP="00272933">
          <w:pPr>
            <w:pStyle w:val="0FF7A47FC5194E30B7AD6C756838B9F6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B55E2ED4298A42D6A79821BEE87750B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67BD766-9383-4399-9300-3C1434060115}"/>
      </w:docPartPr>
      <w:docPartBody>
        <w:p w:rsidR="006B3C58" w:rsidRDefault="00272933" w:rsidP="00272933">
          <w:pPr>
            <w:pStyle w:val="B55E2ED4298A42D6A79821BEE87750B5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ABBBEE7A20C64161BAC03769FDED795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5BD26EB-18B7-4019-B62D-91911A42190D}"/>
      </w:docPartPr>
      <w:docPartBody>
        <w:p w:rsidR="006B3C58" w:rsidRDefault="00272933" w:rsidP="00272933">
          <w:pPr>
            <w:pStyle w:val="ABBBEE7A20C64161BAC03769FDED795F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A6D2C7A7696C43F596FCBA842E819C4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3759FF5-44C6-4E03-8AA2-15543D6E2A77}"/>
      </w:docPartPr>
      <w:docPartBody>
        <w:p w:rsidR="006B3C58" w:rsidRDefault="00272933" w:rsidP="00272933">
          <w:pPr>
            <w:pStyle w:val="A6D2C7A7696C43F596FCBA842E819C4B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B6037F69F4A74EF58919AA0C611B3C7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239220A-E218-4BC5-9CBA-C5C59BA8965C}"/>
      </w:docPartPr>
      <w:docPartBody>
        <w:p w:rsidR="006B3C58" w:rsidRDefault="00272933" w:rsidP="00272933">
          <w:pPr>
            <w:pStyle w:val="B6037F69F4A74EF58919AA0C611B3C7A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DED69A96F78541E4BB3BD6B94B3E765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AFC06BE-96A4-4B7D-8E13-F34FE7525B30}"/>
      </w:docPartPr>
      <w:docPartBody>
        <w:p w:rsidR="006B3C58" w:rsidRDefault="00272933" w:rsidP="00272933">
          <w:pPr>
            <w:pStyle w:val="DED69A96F78541E4BB3BD6B94B3E7652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70EE4C5AF6FA45DAB2D60418FA8F2A8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B7AFBBE-F255-449E-878B-C290C88C09D7}"/>
      </w:docPartPr>
      <w:docPartBody>
        <w:p w:rsidR="006B3C58" w:rsidRDefault="00272933" w:rsidP="00272933">
          <w:pPr>
            <w:pStyle w:val="70EE4C5AF6FA45DAB2D60418FA8F2A85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EDFEF13696EA41649410A29063CFA61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C6EA2F4-D84E-4AB0-9C59-222CF563B226}"/>
      </w:docPartPr>
      <w:docPartBody>
        <w:p w:rsidR="006B3C58" w:rsidRDefault="00272933" w:rsidP="00272933">
          <w:pPr>
            <w:pStyle w:val="EDFEF13696EA41649410A29063CFA61B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B7C9F451CD1D40058098991C81EF7A3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2070C96-0A59-4D6C-B2B9-577A835AA85A}"/>
      </w:docPartPr>
      <w:docPartBody>
        <w:p w:rsidR="006B3C58" w:rsidRDefault="00272933" w:rsidP="00272933">
          <w:pPr>
            <w:pStyle w:val="B7C9F451CD1D40058098991C81EF7A35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648D6E83A72643CB8BB3DE85185B5C2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07B90F0-89C4-48F3-A0A5-F50A9E48402B}"/>
      </w:docPartPr>
      <w:docPartBody>
        <w:p w:rsidR="006B3C58" w:rsidRDefault="00272933" w:rsidP="00272933">
          <w:pPr>
            <w:pStyle w:val="648D6E83A72643CB8BB3DE85185B5C28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A5F6E3D92D3B4539A927147EF3E731F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BEF9A54-ECAB-4726-8E13-00FAA960C640}"/>
      </w:docPartPr>
      <w:docPartBody>
        <w:p w:rsidR="006B3C58" w:rsidRDefault="00272933" w:rsidP="00272933">
          <w:pPr>
            <w:pStyle w:val="A5F6E3D92D3B4539A927147EF3E731F3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EB4D941E3CE74D66B350A16AF1AD06C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780B5E6-05AF-4DD2-80E7-C5816931C2F6}"/>
      </w:docPartPr>
      <w:docPartBody>
        <w:p w:rsidR="006B3C58" w:rsidRDefault="00272933" w:rsidP="00272933">
          <w:pPr>
            <w:pStyle w:val="EB4D941E3CE74D66B350A16AF1AD06CD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EBA1EAD850E64F7D836606544B676DE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15571B6-CA5F-4BC6-B25C-85B772249B05}"/>
      </w:docPartPr>
      <w:docPartBody>
        <w:p w:rsidR="006B3C58" w:rsidRDefault="00272933" w:rsidP="00272933">
          <w:pPr>
            <w:pStyle w:val="EBA1EAD850E64F7D836606544B676DE5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91D10617CB5D401CBE0E9C56D4BBF63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42BB081-6D55-47D6-9BCD-4B30B5D4D222}"/>
      </w:docPartPr>
      <w:docPartBody>
        <w:p w:rsidR="006B3C58" w:rsidRDefault="00272933" w:rsidP="00272933">
          <w:pPr>
            <w:pStyle w:val="91D10617CB5D401CBE0E9C56D4BBF63F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688327FA1BB44D5D8414279687C55B8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34F8C9A-A49C-4C6A-B186-785518234EE0}"/>
      </w:docPartPr>
      <w:docPartBody>
        <w:p w:rsidR="006B3C58" w:rsidRDefault="00272933" w:rsidP="00272933">
          <w:pPr>
            <w:pStyle w:val="688327FA1BB44D5D8414279687C55B84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531E91BC5E594F7AA9A13C585747228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CB459A9-0B76-4565-BAAC-3BC96BBB29F5}"/>
      </w:docPartPr>
      <w:docPartBody>
        <w:p w:rsidR="006B3C58" w:rsidRDefault="00272933" w:rsidP="00272933">
          <w:pPr>
            <w:pStyle w:val="531E91BC5E594F7AA9A13C5857472284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951935C8D21A41F291BBEC125F3B49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851DF44-A303-44B8-AE04-E7DA634EA5F9}"/>
      </w:docPartPr>
      <w:docPartBody>
        <w:p w:rsidR="006B3C58" w:rsidRDefault="00272933" w:rsidP="00272933">
          <w:pPr>
            <w:pStyle w:val="951935C8D21A41F291BBEC125F3B4907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43E714404CB1436BBA77999BDC8D771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7900AC8-7027-4031-8E7B-F24EFDA4ED8B}"/>
      </w:docPartPr>
      <w:docPartBody>
        <w:p w:rsidR="006B3C58" w:rsidRDefault="00272933" w:rsidP="00272933">
          <w:pPr>
            <w:pStyle w:val="43E714404CB1436BBA77999BDC8D7715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2F0099ECD2EE4D0FBC18C18FB98B754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358D317-959A-4420-AB19-80061EC10703}"/>
      </w:docPartPr>
      <w:docPartBody>
        <w:p w:rsidR="006B3C58" w:rsidRDefault="00272933" w:rsidP="00272933">
          <w:pPr>
            <w:pStyle w:val="2F0099ECD2EE4D0FBC18C18FB98B7542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427B9C2D97D749B1B86E5C199058A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6E3941A-8E90-4EBC-9E46-80E70A125BAA}"/>
      </w:docPartPr>
      <w:docPartBody>
        <w:p w:rsidR="006B3C58" w:rsidRDefault="00272933" w:rsidP="00272933">
          <w:pPr>
            <w:pStyle w:val="427B9C2D97D749B1B86E5C199058AE45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0C4CEEA1A2C442E4AD4B51FFD91C7E4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000D2B2-AB4D-4979-9728-89B1F14ECAB7}"/>
      </w:docPartPr>
      <w:docPartBody>
        <w:p w:rsidR="006B3C58" w:rsidRDefault="00272933" w:rsidP="00272933">
          <w:pPr>
            <w:pStyle w:val="0C4CEEA1A2C442E4AD4B51FFD91C7E46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48C3055BD30142A4B11D0B442152249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41AF130-82D6-4490-90EC-20356B526941}"/>
      </w:docPartPr>
      <w:docPartBody>
        <w:p w:rsidR="006B3C58" w:rsidRDefault="00272933" w:rsidP="00272933">
          <w:pPr>
            <w:pStyle w:val="48C3055BD30142A4B11D0B4421522498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C3E6698663DA410EA03B8D974364C40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3BD2ABF-BDAC-4F9E-BAC6-915AC3BA845E}"/>
      </w:docPartPr>
      <w:docPartBody>
        <w:p w:rsidR="006B3C58" w:rsidRDefault="00272933" w:rsidP="00272933">
          <w:pPr>
            <w:pStyle w:val="C3E6698663DA410EA03B8D974364C404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415707DDCB534373912BC8720E5C8EF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64D82A2-500A-4C2F-9AF5-EFC099E68608}"/>
      </w:docPartPr>
      <w:docPartBody>
        <w:p w:rsidR="006B3C58" w:rsidRDefault="00272933" w:rsidP="00272933">
          <w:pPr>
            <w:pStyle w:val="415707DDCB534373912BC8720E5C8EF2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04B988068CD8495B93B637C022D526D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D9C4FCE-C84C-41AD-B4E8-33D1A1CB9237}"/>
      </w:docPartPr>
      <w:docPartBody>
        <w:p w:rsidR="006B3C58" w:rsidRDefault="00272933" w:rsidP="00272933">
          <w:pPr>
            <w:pStyle w:val="04B988068CD8495B93B637C022D526D7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6761475E3DF74E178C48781027DF810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6D9B13F-A823-42C9-BE9F-807A53F3BFC6}"/>
      </w:docPartPr>
      <w:docPartBody>
        <w:p w:rsidR="006B3C58" w:rsidRDefault="00272933" w:rsidP="00272933">
          <w:pPr>
            <w:pStyle w:val="6761475E3DF74E178C48781027DF810F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34D8B8200CE84975BA0BE3FB0ECA4BD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CF9DB98-007E-43DD-B25A-28BCD33484B4}"/>
      </w:docPartPr>
      <w:docPartBody>
        <w:p w:rsidR="006B3C58" w:rsidRDefault="00272933" w:rsidP="00272933">
          <w:pPr>
            <w:pStyle w:val="34D8B8200CE84975BA0BE3FB0ECA4BDB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300698357041499183838ADCA635321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531A9DE-8815-41E7-8663-AA2806025B8A}"/>
      </w:docPartPr>
      <w:docPartBody>
        <w:p w:rsidR="006B3C58" w:rsidRDefault="00272933" w:rsidP="00272933">
          <w:pPr>
            <w:pStyle w:val="300698357041499183838ADCA6353217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A1B651AD607E4FACAE87437DA29F0BB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CCA50FB-A141-47D4-8678-1219260155E7}"/>
      </w:docPartPr>
      <w:docPartBody>
        <w:p w:rsidR="006B3C58" w:rsidRDefault="00272933" w:rsidP="00272933">
          <w:pPr>
            <w:pStyle w:val="A1B651AD607E4FACAE87437DA29F0BB8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5E031676C3D2498C84992FB7F935247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591D7A1-8493-4C6D-A351-FD390656A744}"/>
      </w:docPartPr>
      <w:docPartBody>
        <w:p w:rsidR="006B3C58" w:rsidRDefault="00272933" w:rsidP="00272933">
          <w:pPr>
            <w:pStyle w:val="5E031676C3D2498C84992FB7F9352475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6E75A8DF1B654F858B3043BE666A9F1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187D51F-D52E-42CF-A877-D94407E13F79}"/>
      </w:docPartPr>
      <w:docPartBody>
        <w:p w:rsidR="006B3C58" w:rsidRDefault="00272933" w:rsidP="00272933">
          <w:pPr>
            <w:pStyle w:val="6E75A8DF1B654F858B3043BE666A9F17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FE011D1AD59C41639D2CCF422B54218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4EC716B-5782-4EE9-A85B-E6AE0CCE79D3}"/>
      </w:docPartPr>
      <w:docPartBody>
        <w:p w:rsidR="006B3C58" w:rsidRDefault="00272933" w:rsidP="00272933">
          <w:pPr>
            <w:pStyle w:val="FE011D1AD59C41639D2CCF422B54218A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68E3C296919143D98A3FCF390BD6639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03FF531-FED3-4C83-BE12-A2904240ECE6}"/>
      </w:docPartPr>
      <w:docPartBody>
        <w:p w:rsidR="006B3C58" w:rsidRDefault="00272933" w:rsidP="00272933">
          <w:pPr>
            <w:pStyle w:val="68E3C296919143D98A3FCF390BD66395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E481654618244001805A8F4F299127C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79C865A-157A-4D20-A692-B587B487DE30}"/>
      </w:docPartPr>
      <w:docPartBody>
        <w:p w:rsidR="006B3C58" w:rsidRDefault="00272933" w:rsidP="00272933">
          <w:pPr>
            <w:pStyle w:val="E481654618244001805A8F4F299127C33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0474785480194600B660B91FFA6C7C4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9AA5A11-ED57-4F06-81B3-A1F6D85A0241}"/>
      </w:docPartPr>
      <w:docPartBody>
        <w:p w:rsidR="00000000" w:rsidRDefault="00272933" w:rsidP="00272933">
          <w:pPr>
            <w:pStyle w:val="0474785480194600B660B91FFA6C7C4F2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C3E21E3B22584D779502D8DABCE9125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896A0BB-F032-45C2-8805-BD4BB6F987C6}"/>
      </w:docPartPr>
      <w:docPartBody>
        <w:p w:rsidR="00000000" w:rsidRDefault="00272933" w:rsidP="00272933">
          <w:pPr>
            <w:pStyle w:val="C3E21E3B22584D779502D8DABCE9125B2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486B54E6F0224C529E65669B0084959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D89BC48-5557-4E22-9DBD-86FD2B855CB0}"/>
      </w:docPartPr>
      <w:docPartBody>
        <w:p w:rsidR="00000000" w:rsidRDefault="00272933" w:rsidP="00272933">
          <w:pPr>
            <w:pStyle w:val="486B54E6F0224C529E65669B008495922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71B0596A32A34017B0A423389250629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B1CE22F-99D4-4465-B168-DDCCE3BC628C}"/>
      </w:docPartPr>
      <w:docPartBody>
        <w:p w:rsidR="00000000" w:rsidRDefault="00272933" w:rsidP="00272933">
          <w:pPr>
            <w:pStyle w:val="71B0596A32A34017B0A423389250629B2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37E934A7DA7C46698A2F69D0CFFF2B9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88049EC-F1AA-41DF-BF04-E308BA4D390F}"/>
      </w:docPartPr>
      <w:docPartBody>
        <w:p w:rsidR="00000000" w:rsidRDefault="00272933" w:rsidP="00272933">
          <w:pPr>
            <w:pStyle w:val="37E934A7DA7C46698A2F69D0CFFF2B932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3AF5972E6F65459FBF7DB66B65F2240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5268ECE-9997-468E-988C-3AC88D655FAF}"/>
      </w:docPartPr>
      <w:docPartBody>
        <w:p w:rsidR="00000000" w:rsidRDefault="00272933" w:rsidP="00272933">
          <w:pPr>
            <w:pStyle w:val="3AF5972E6F65459FBF7DB66B65F2240F2"/>
          </w:pPr>
          <w:r>
            <w:rPr>
              <w:rStyle w:val="Platshllartext"/>
            </w:rPr>
            <w:t xml:space="preserve"> </w:t>
          </w:r>
        </w:p>
      </w:docPartBody>
    </w:docPart>
    <w:docPart>
      <w:docPartPr>
        <w:name w:val="E006EF0A5D054D7BA4384AD4C11C49D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B86E873-37D2-4B11-9C5D-949B4D2047B7}"/>
      </w:docPartPr>
      <w:docPartBody>
        <w:p w:rsidR="00000000" w:rsidRDefault="00272933" w:rsidP="00272933">
          <w:pPr>
            <w:pStyle w:val="E006EF0A5D054D7BA4384AD4C11C49DE2"/>
          </w:pPr>
          <w:r w:rsidRPr="00AE6593">
            <w:rPr>
              <w:rStyle w:val="Platshllartext"/>
            </w:rPr>
            <w:t>Klicka här för att ange datum.</w:t>
          </w:r>
        </w:p>
      </w:docPartBody>
    </w:docPart>
    <w:docPart>
      <w:docPartPr>
        <w:name w:val="D5E386BD11D44CB7926E12887E8A284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5EA3A3E-D231-485F-A5C7-E3DBEBC85CEB}"/>
      </w:docPartPr>
      <w:docPartBody>
        <w:p w:rsidR="00000000" w:rsidRDefault="00272933" w:rsidP="00272933">
          <w:pPr>
            <w:pStyle w:val="D5E386BD11D44CB7926E12887E8A28472"/>
          </w:pPr>
          <w:r w:rsidRPr="00AE6593">
            <w:rPr>
              <w:rStyle w:val="Platshllartext"/>
            </w:rPr>
            <w:t>Klicka här för att ange text.</w:t>
          </w:r>
        </w:p>
      </w:docPartBody>
    </w:docPart>
    <w:docPart>
      <w:docPartPr>
        <w:name w:val="0344BEF2FB5044A9805A7820CB6C0AE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1C7138D-2FEC-43A2-B06D-1A1993C5672F}"/>
      </w:docPartPr>
      <w:docPartBody>
        <w:p w:rsidR="00000000" w:rsidRDefault="00272933" w:rsidP="00272933">
          <w:pPr>
            <w:pStyle w:val="0344BEF2FB5044A9805A7820CB6C0AE5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4AE0BBE61D5147A39C10CA72632E03D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F9A582F-4DB3-4AA9-B8BC-288A82A4B79E}"/>
      </w:docPartPr>
      <w:docPartBody>
        <w:p w:rsidR="00000000" w:rsidRDefault="00272933" w:rsidP="00272933">
          <w:pPr>
            <w:pStyle w:val="4AE0BBE61D5147A39C10CA72632E03DD"/>
          </w:pPr>
          <w:r>
            <w:rPr>
              <w:sz w:val="24"/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58"/>
    <w:rsid w:val="00272933"/>
    <w:rsid w:val="006B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D4E944E03A5F48BCA30C9CC22BE6FA3D">
    <w:name w:val="D4E944E03A5F48BCA30C9CC22BE6FA3D"/>
  </w:style>
  <w:style w:type="paragraph" w:customStyle="1" w:styleId="0FF7A47FC5194E30B7AD6C756838B9F6">
    <w:name w:val="0FF7A47FC5194E30B7AD6C756838B9F6"/>
  </w:style>
  <w:style w:type="paragraph" w:customStyle="1" w:styleId="6645D089417E4B58BE31ACDF4DA240F8">
    <w:name w:val="6645D089417E4B58BE31ACDF4DA240F8"/>
  </w:style>
  <w:style w:type="paragraph" w:customStyle="1" w:styleId="B55E2ED4298A42D6A79821BEE87750B5">
    <w:name w:val="B55E2ED4298A42D6A79821BEE87750B5"/>
  </w:style>
  <w:style w:type="paragraph" w:customStyle="1" w:styleId="ABBBEE7A20C64161BAC03769FDED795F">
    <w:name w:val="ABBBEE7A20C64161BAC03769FDED795F"/>
  </w:style>
  <w:style w:type="paragraph" w:customStyle="1" w:styleId="A6D2C7A7696C43F596FCBA842E819C4B">
    <w:name w:val="A6D2C7A7696C43F596FCBA842E819C4B"/>
  </w:style>
  <w:style w:type="paragraph" w:customStyle="1" w:styleId="B6037F69F4A74EF58919AA0C611B3C7A">
    <w:name w:val="B6037F69F4A74EF58919AA0C611B3C7A"/>
  </w:style>
  <w:style w:type="paragraph" w:customStyle="1" w:styleId="DED69A96F78541E4BB3BD6B94B3E7652">
    <w:name w:val="DED69A96F78541E4BB3BD6B94B3E7652"/>
  </w:style>
  <w:style w:type="paragraph" w:customStyle="1" w:styleId="70EE4C5AF6FA45DAB2D60418FA8F2A85">
    <w:name w:val="70EE4C5AF6FA45DAB2D60418FA8F2A85"/>
  </w:style>
  <w:style w:type="paragraph" w:customStyle="1" w:styleId="EDFEF13696EA41649410A29063CFA61B">
    <w:name w:val="EDFEF13696EA41649410A29063CFA61B"/>
  </w:style>
  <w:style w:type="paragraph" w:customStyle="1" w:styleId="B7C9F451CD1D40058098991C81EF7A35">
    <w:name w:val="B7C9F451CD1D40058098991C81EF7A35"/>
  </w:style>
  <w:style w:type="paragraph" w:customStyle="1" w:styleId="648D6E83A72643CB8BB3DE85185B5C28">
    <w:name w:val="648D6E83A72643CB8BB3DE85185B5C28"/>
  </w:style>
  <w:style w:type="paragraph" w:customStyle="1" w:styleId="A5F6E3D92D3B4539A927147EF3E731F3">
    <w:name w:val="A5F6E3D92D3B4539A927147EF3E731F3"/>
  </w:style>
  <w:style w:type="paragraph" w:customStyle="1" w:styleId="EB4D941E3CE74D66B350A16AF1AD06CD">
    <w:name w:val="EB4D941E3CE74D66B350A16AF1AD06CD"/>
  </w:style>
  <w:style w:type="paragraph" w:customStyle="1" w:styleId="EBA1EAD850E64F7D836606544B676DE5">
    <w:name w:val="EBA1EAD850E64F7D836606544B676DE5"/>
  </w:style>
  <w:style w:type="paragraph" w:customStyle="1" w:styleId="91D10617CB5D401CBE0E9C56D4BBF63F">
    <w:name w:val="91D10617CB5D401CBE0E9C56D4BBF63F"/>
  </w:style>
  <w:style w:type="paragraph" w:customStyle="1" w:styleId="688327FA1BB44D5D8414279687C55B84">
    <w:name w:val="688327FA1BB44D5D8414279687C55B84"/>
  </w:style>
  <w:style w:type="paragraph" w:customStyle="1" w:styleId="531E91BC5E594F7AA9A13C5857472284">
    <w:name w:val="531E91BC5E594F7AA9A13C5857472284"/>
  </w:style>
  <w:style w:type="paragraph" w:customStyle="1" w:styleId="951935C8D21A41F291BBEC125F3B4907">
    <w:name w:val="951935C8D21A41F291BBEC125F3B4907"/>
  </w:style>
  <w:style w:type="paragraph" w:customStyle="1" w:styleId="43E714404CB1436BBA77999BDC8D7715">
    <w:name w:val="43E714404CB1436BBA77999BDC8D7715"/>
  </w:style>
  <w:style w:type="paragraph" w:customStyle="1" w:styleId="2F0099ECD2EE4D0FBC18C18FB98B7542">
    <w:name w:val="2F0099ECD2EE4D0FBC18C18FB98B7542"/>
  </w:style>
  <w:style w:type="paragraph" w:customStyle="1" w:styleId="427B9C2D97D749B1B86E5C199058AE45">
    <w:name w:val="427B9C2D97D749B1B86E5C199058AE45"/>
  </w:style>
  <w:style w:type="paragraph" w:customStyle="1" w:styleId="0C4CEEA1A2C442E4AD4B51FFD91C7E46">
    <w:name w:val="0C4CEEA1A2C442E4AD4B51FFD91C7E46"/>
  </w:style>
  <w:style w:type="paragraph" w:customStyle="1" w:styleId="48C3055BD30142A4B11D0B4421522498">
    <w:name w:val="48C3055BD30142A4B11D0B4421522498"/>
  </w:style>
  <w:style w:type="paragraph" w:customStyle="1" w:styleId="C3E6698663DA410EA03B8D974364C404">
    <w:name w:val="C3E6698663DA410EA03B8D974364C404"/>
  </w:style>
  <w:style w:type="paragraph" w:customStyle="1" w:styleId="415707DDCB534373912BC8720E5C8EF2">
    <w:name w:val="415707DDCB534373912BC8720E5C8EF2"/>
  </w:style>
  <w:style w:type="paragraph" w:customStyle="1" w:styleId="04B988068CD8495B93B637C022D526D7">
    <w:name w:val="04B988068CD8495B93B637C022D526D7"/>
  </w:style>
  <w:style w:type="paragraph" w:customStyle="1" w:styleId="6761475E3DF74E178C48781027DF810F">
    <w:name w:val="6761475E3DF74E178C48781027DF810F"/>
  </w:style>
  <w:style w:type="paragraph" w:customStyle="1" w:styleId="34D8B8200CE84975BA0BE3FB0ECA4BDB">
    <w:name w:val="34D8B8200CE84975BA0BE3FB0ECA4BDB"/>
  </w:style>
  <w:style w:type="paragraph" w:customStyle="1" w:styleId="300698357041499183838ADCA6353217">
    <w:name w:val="300698357041499183838ADCA6353217"/>
  </w:style>
  <w:style w:type="paragraph" w:customStyle="1" w:styleId="A1B651AD607E4FACAE87437DA29F0BB8">
    <w:name w:val="A1B651AD607E4FACAE87437DA29F0BB8"/>
  </w:style>
  <w:style w:type="paragraph" w:customStyle="1" w:styleId="5E031676C3D2498C84992FB7F9352475">
    <w:name w:val="5E031676C3D2498C84992FB7F9352475"/>
  </w:style>
  <w:style w:type="paragraph" w:customStyle="1" w:styleId="6E75A8DF1B654F858B3043BE666A9F17">
    <w:name w:val="6E75A8DF1B654F858B3043BE666A9F17"/>
  </w:style>
  <w:style w:type="paragraph" w:customStyle="1" w:styleId="FE011D1AD59C41639D2CCF422B54218A">
    <w:name w:val="FE011D1AD59C41639D2CCF422B54218A"/>
  </w:style>
  <w:style w:type="paragraph" w:customStyle="1" w:styleId="1918624A0C824D889211D0AB0F259BF6">
    <w:name w:val="1918624A0C824D889211D0AB0F259BF6"/>
  </w:style>
  <w:style w:type="paragraph" w:customStyle="1" w:styleId="68E3C296919143D98A3FCF390BD66395">
    <w:name w:val="68E3C296919143D98A3FCF390BD66395"/>
  </w:style>
  <w:style w:type="paragraph" w:customStyle="1" w:styleId="E481654618244001805A8F4F299127C3">
    <w:name w:val="E481654618244001805A8F4F299127C3"/>
  </w:style>
  <w:style w:type="character" w:styleId="Platshllartext">
    <w:name w:val="Placeholder Text"/>
    <w:basedOn w:val="Standardstycketeckensnitt"/>
    <w:uiPriority w:val="99"/>
    <w:semiHidden/>
    <w:rsid w:val="00272933"/>
    <w:rPr>
      <w:color w:val="808080"/>
    </w:rPr>
  </w:style>
  <w:style w:type="paragraph" w:customStyle="1" w:styleId="1F7531D728CE47F1B06CB24868C1D6C7">
    <w:name w:val="1F7531D728CE47F1B06CB24868C1D6C7"/>
  </w:style>
  <w:style w:type="paragraph" w:customStyle="1" w:styleId="D4E944E03A5F48BCA30C9CC22BE6FA3D1">
    <w:name w:val="D4E944E03A5F48BCA30C9CC22BE6FA3D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FF7A47FC5194E30B7AD6C756838B9F61">
    <w:name w:val="0FF7A47FC5194E30B7AD6C756838B9F6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645D089417E4B58BE31ACDF4DA240F81">
    <w:name w:val="6645D089417E4B58BE31ACDF4DA240F8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55E2ED4298A42D6A79821BEE87750B51">
    <w:name w:val="B55E2ED4298A42D6A79821BEE87750B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BBBEE7A20C64161BAC03769FDED795F1">
    <w:name w:val="ABBBEE7A20C64161BAC03769FDED795F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6D2C7A7696C43F596FCBA842E819C4B1">
    <w:name w:val="A6D2C7A7696C43F596FCBA842E819C4B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6037F69F4A74EF58919AA0C611B3C7A1">
    <w:name w:val="B6037F69F4A74EF58919AA0C611B3C7A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DED69A96F78541E4BB3BD6B94B3E76521">
    <w:name w:val="DED69A96F78541E4BB3BD6B94B3E7652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70EE4C5AF6FA45DAB2D60418FA8F2A851">
    <w:name w:val="70EE4C5AF6FA45DAB2D60418FA8F2A8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DFEF13696EA41649410A29063CFA61B1">
    <w:name w:val="EDFEF13696EA41649410A29063CFA61B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7C9F451CD1D40058098991C81EF7A351">
    <w:name w:val="B7C9F451CD1D40058098991C81EF7A3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48D6E83A72643CB8BB3DE85185B5C281">
    <w:name w:val="648D6E83A72643CB8BB3DE85185B5C28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5F6E3D92D3B4539A927147EF3E731F31">
    <w:name w:val="A5F6E3D92D3B4539A927147EF3E731F3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B4D941E3CE74D66B350A16AF1AD06CD1">
    <w:name w:val="EB4D941E3CE74D66B350A16AF1AD06CD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BA1EAD850E64F7D836606544B676DE51">
    <w:name w:val="EBA1EAD850E64F7D836606544B676DE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91D10617CB5D401CBE0E9C56D4BBF63F1">
    <w:name w:val="91D10617CB5D401CBE0E9C56D4BBF63F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88327FA1BB44D5D8414279687C55B841">
    <w:name w:val="688327FA1BB44D5D8414279687C55B84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531E91BC5E594F7AA9A13C58574722841">
    <w:name w:val="531E91BC5E594F7AA9A13C5857472284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951935C8D21A41F291BBEC125F3B49071">
    <w:name w:val="951935C8D21A41F291BBEC125F3B4907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3E714404CB1436BBA77999BDC8D77151">
    <w:name w:val="43E714404CB1436BBA77999BDC8D771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2F0099ECD2EE4D0FBC18C18FB98B75421">
    <w:name w:val="2F0099ECD2EE4D0FBC18C18FB98B7542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27B9C2D97D749B1B86E5C199058AE451">
    <w:name w:val="427B9C2D97D749B1B86E5C199058AE4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C4CEEA1A2C442E4AD4B51FFD91C7E461">
    <w:name w:val="0C4CEEA1A2C442E4AD4B51FFD91C7E46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8C3055BD30142A4B11D0B44215224981">
    <w:name w:val="48C3055BD30142A4B11D0B4421522498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C3E6698663DA410EA03B8D974364C4041">
    <w:name w:val="C3E6698663DA410EA03B8D974364C404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15707DDCB534373912BC8720E5C8EF21">
    <w:name w:val="415707DDCB534373912BC8720E5C8EF2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4B988068CD8495B93B637C022D526D71">
    <w:name w:val="04B988068CD8495B93B637C022D526D7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761475E3DF74E178C48781027DF810F1">
    <w:name w:val="6761475E3DF74E178C48781027DF810F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34D8B8200CE84975BA0BE3FB0ECA4BDB1">
    <w:name w:val="34D8B8200CE84975BA0BE3FB0ECA4BDB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300698357041499183838ADCA63532171">
    <w:name w:val="300698357041499183838ADCA6353217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1B651AD607E4FACAE87437DA29F0BB81">
    <w:name w:val="A1B651AD607E4FACAE87437DA29F0BB8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5E031676C3D2498C84992FB7F93524751">
    <w:name w:val="5E031676C3D2498C84992FB7F935247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E75A8DF1B654F858B3043BE666A9F171">
    <w:name w:val="6E75A8DF1B654F858B3043BE666A9F17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FE011D1AD59C41639D2CCF422B54218A1">
    <w:name w:val="FE011D1AD59C41639D2CCF422B54218A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1918624A0C824D889211D0AB0F259BF61">
    <w:name w:val="1918624A0C824D889211D0AB0F259BF6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8E3C296919143D98A3FCF390BD663951">
    <w:name w:val="68E3C296919143D98A3FCF390BD6639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481654618244001805A8F4F299127C31">
    <w:name w:val="E481654618244001805A8F4F299127C3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474785480194600B660B91FFA6C7C4F">
    <w:name w:val="0474785480194600B660B91FFA6C7C4F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C3E21E3B22584D779502D8DABCE9125B">
    <w:name w:val="C3E21E3B22584D779502D8DABCE9125B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86B54E6F0224C529E65669B00849592">
    <w:name w:val="486B54E6F0224C529E65669B0084959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71B0596A32A34017B0A423389250629B">
    <w:name w:val="71B0596A32A34017B0A423389250629B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37E934A7DA7C46698A2F69D0CFFF2B93">
    <w:name w:val="37E934A7DA7C46698A2F69D0CFFF2B93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3AF5972E6F65459FBF7DB66B65F2240F">
    <w:name w:val="3AF5972E6F65459FBF7DB66B65F2240F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E006EF0A5D054D7BA4384AD4C11C49DE">
    <w:name w:val="E006EF0A5D054D7BA4384AD4C11C49DE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D5E386BD11D44CB7926E12887E8A2847">
    <w:name w:val="D5E386BD11D44CB7926E12887E8A2847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E0F120AD9AAD4B15861AC6ED2DA1E6E5">
    <w:name w:val="E0F120AD9AAD4B15861AC6ED2DA1E6E5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D4E944E03A5F48BCA30C9CC22BE6FA3D2">
    <w:name w:val="D4E944E03A5F48BCA30C9CC22BE6FA3D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FF7A47FC5194E30B7AD6C756838B9F62">
    <w:name w:val="0FF7A47FC5194E30B7AD6C756838B9F6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645D089417E4B58BE31ACDF4DA240F82">
    <w:name w:val="6645D089417E4B58BE31ACDF4DA240F8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55E2ED4298A42D6A79821BEE87750B52">
    <w:name w:val="B55E2ED4298A42D6A79821BEE87750B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BBBEE7A20C64161BAC03769FDED795F2">
    <w:name w:val="ABBBEE7A20C64161BAC03769FDED795F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6D2C7A7696C43F596FCBA842E819C4B2">
    <w:name w:val="A6D2C7A7696C43F596FCBA842E819C4B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6037F69F4A74EF58919AA0C611B3C7A2">
    <w:name w:val="B6037F69F4A74EF58919AA0C611B3C7A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DED69A96F78541E4BB3BD6B94B3E76522">
    <w:name w:val="DED69A96F78541E4BB3BD6B94B3E7652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70EE4C5AF6FA45DAB2D60418FA8F2A852">
    <w:name w:val="70EE4C5AF6FA45DAB2D60418FA8F2A8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DFEF13696EA41649410A29063CFA61B2">
    <w:name w:val="EDFEF13696EA41649410A29063CFA61B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7C9F451CD1D40058098991C81EF7A352">
    <w:name w:val="B7C9F451CD1D40058098991C81EF7A3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48D6E83A72643CB8BB3DE85185B5C282">
    <w:name w:val="648D6E83A72643CB8BB3DE85185B5C28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5F6E3D92D3B4539A927147EF3E731F32">
    <w:name w:val="A5F6E3D92D3B4539A927147EF3E731F3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B4D941E3CE74D66B350A16AF1AD06CD2">
    <w:name w:val="EB4D941E3CE74D66B350A16AF1AD06CD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BA1EAD850E64F7D836606544B676DE52">
    <w:name w:val="EBA1EAD850E64F7D836606544B676DE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91D10617CB5D401CBE0E9C56D4BBF63F2">
    <w:name w:val="91D10617CB5D401CBE0E9C56D4BBF63F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88327FA1BB44D5D8414279687C55B842">
    <w:name w:val="688327FA1BB44D5D8414279687C55B84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531E91BC5E594F7AA9A13C58574722842">
    <w:name w:val="531E91BC5E594F7AA9A13C5857472284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951935C8D21A41F291BBEC125F3B49072">
    <w:name w:val="951935C8D21A41F291BBEC125F3B4907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3E714404CB1436BBA77999BDC8D77152">
    <w:name w:val="43E714404CB1436BBA77999BDC8D771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2F0099ECD2EE4D0FBC18C18FB98B75422">
    <w:name w:val="2F0099ECD2EE4D0FBC18C18FB98B7542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27B9C2D97D749B1B86E5C199058AE452">
    <w:name w:val="427B9C2D97D749B1B86E5C199058AE4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C4CEEA1A2C442E4AD4B51FFD91C7E462">
    <w:name w:val="0C4CEEA1A2C442E4AD4B51FFD91C7E46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8C3055BD30142A4B11D0B44215224982">
    <w:name w:val="48C3055BD30142A4B11D0B4421522498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C3E6698663DA410EA03B8D974364C4042">
    <w:name w:val="C3E6698663DA410EA03B8D974364C404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15707DDCB534373912BC8720E5C8EF22">
    <w:name w:val="415707DDCB534373912BC8720E5C8EF2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4B988068CD8495B93B637C022D526D72">
    <w:name w:val="04B988068CD8495B93B637C022D526D7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761475E3DF74E178C48781027DF810F2">
    <w:name w:val="6761475E3DF74E178C48781027DF810F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34D8B8200CE84975BA0BE3FB0ECA4BDB2">
    <w:name w:val="34D8B8200CE84975BA0BE3FB0ECA4BDB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300698357041499183838ADCA63532172">
    <w:name w:val="300698357041499183838ADCA6353217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1B651AD607E4FACAE87437DA29F0BB82">
    <w:name w:val="A1B651AD607E4FACAE87437DA29F0BB8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5E031676C3D2498C84992FB7F93524752">
    <w:name w:val="5E031676C3D2498C84992FB7F935247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E75A8DF1B654F858B3043BE666A9F172">
    <w:name w:val="6E75A8DF1B654F858B3043BE666A9F17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FE011D1AD59C41639D2CCF422B54218A2">
    <w:name w:val="FE011D1AD59C41639D2CCF422B54218A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1918624A0C824D889211D0AB0F259BF62">
    <w:name w:val="1918624A0C824D889211D0AB0F259BF6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8E3C296919143D98A3FCF390BD663952">
    <w:name w:val="68E3C296919143D98A3FCF390BD6639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481654618244001805A8F4F299127C32">
    <w:name w:val="E481654618244001805A8F4F299127C3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474785480194600B660B91FFA6C7C4F1">
    <w:name w:val="0474785480194600B660B91FFA6C7C4F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C3E21E3B22584D779502D8DABCE9125B1">
    <w:name w:val="C3E21E3B22584D779502D8DABCE9125B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86B54E6F0224C529E65669B008495921">
    <w:name w:val="486B54E6F0224C529E65669B00849592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71B0596A32A34017B0A423389250629B1">
    <w:name w:val="71B0596A32A34017B0A423389250629B1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37E934A7DA7C46698A2F69D0CFFF2B931">
    <w:name w:val="37E934A7DA7C46698A2F69D0CFFF2B931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3AF5972E6F65459FBF7DB66B65F2240F1">
    <w:name w:val="3AF5972E6F65459FBF7DB66B65F2240F1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E006EF0A5D054D7BA4384AD4C11C49DE1">
    <w:name w:val="E006EF0A5D054D7BA4384AD4C11C49DE1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D5E386BD11D44CB7926E12887E8A28471">
    <w:name w:val="D5E386BD11D44CB7926E12887E8A28471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E0F120AD9AAD4B15861AC6ED2DA1E6E51">
    <w:name w:val="E0F120AD9AAD4B15861AC6ED2DA1E6E51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D4E944E03A5F48BCA30C9CC22BE6FA3D3">
    <w:name w:val="D4E944E03A5F48BCA30C9CC22BE6FA3D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FF7A47FC5194E30B7AD6C756838B9F63">
    <w:name w:val="0FF7A47FC5194E30B7AD6C756838B9F6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645D089417E4B58BE31ACDF4DA240F83">
    <w:name w:val="6645D089417E4B58BE31ACDF4DA240F8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55E2ED4298A42D6A79821BEE87750B53">
    <w:name w:val="B55E2ED4298A42D6A79821BEE87750B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BBBEE7A20C64161BAC03769FDED795F3">
    <w:name w:val="ABBBEE7A20C64161BAC03769FDED795F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6D2C7A7696C43F596FCBA842E819C4B3">
    <w:name w:val="A6D2C7A7696C43F596FCBA842E819C4B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6037F69F4A74EF58919AA0C611B3C7A3">
    <w:name w:val="B6037F69F4A74EF58919AA0C611B3C7A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DED69A96F78541E4BB3BD6B94B3E76523">
    <w:name w:val="DED69A96F78541E4BB3BD6B94B3E7652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70EE4C5AF6FA45DAB2D60418FA8F2A853">
    <w:name w:val="70EE4C5AF6FA45DAB2D60418FA8F2A8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DFEF13696EA41649410A29063CFA61B3">
    <w:name w:val="EDFEF13696EA41649410A29063CFA61B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7C9F451CD1D40058098991C81EF7A353">
    <w:name w:val="B7C9F451CD1D40058098991C81EF7A3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48D6E83A72643CB8BB3DE85185B5C283">
    <w:name w:val="648D6E83A72643CB8BB3DE85185B5C28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5F6E3D92D3B4539A927147EF3E731F33">
    <w:name w:val="A5F6E3D92D3B4539A927147EF3E731F3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B4D941E3CE74D66B350A16AF1AD06CD3">
    <w:name w:val="EB4D941E3CE74D66B350A16AF1AD06CD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BA1EAD850E64F7D836606544B676DE53">
    <w:name w:val="EBA1EAD850E64F7D836606544B676DE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91D10617CB5D401CBE0E9C56D4BBF63F3">
    <w:name w:val="91D10617CB5D401CBE0E9C56D4BBF63F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88327FA1BB44D5D8414279687C55B843">
    <w:name w:val="688327FA1BB44D5D8414279687C55B84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531E91BC5E594F7AA9A13C58574722843">
    <w:name w:val="531E91BC5E594F7AA9A13C5857472284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951935C8D21A41F291BBEC125F3B49073">
    <w:name w:val="951935C8D21A41F291BBEC125F3B4907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3E714404CB1436BBA77999BDC8D77153">
    <w:name w:val="43E714404CB1436BBA77999BDC8D771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2F0099ECD2EE4D0FBC18C18FB98B75423">
    <w:name w:val="2F0099ECD2EE4D0FBC18C18FB98B7542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27B9C2D97D749B1B86E5C199058AE453">
    <w:name w:val="427B9C2D97D749B1B86E5C199058AE4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C4CEEA1A2C442E4AD4B51FFD91C7E463">
    <w:name w:val="0C4CEEA1A2C442E4AD4B51FFD91C7E46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8C3055BD30142A4B11D0B44215224983">
    <w:name w:val="48C3055BD30142A4B11D0B4421522498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C3E6698663DA410EA03B8D974364C4043">
    <w:name w:val="C3E6698663DA410EA03B8D974364C404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15707DDCB534373912BC8720E5C8EF23">
    <w:name w:val="415707DDCB534373912BC8720E5C8EF2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4B988068CD8495B93B637C022D526D73">
    <w:name w:val="04B988068CD8495B93B637C022D526D7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761475E3DF74E178C48781027DF810F3">
    <w:name w:val="6761475E3DF74E178C48781027DF810F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34D8B8200CE84975BA0BE3FB0ECA4BDB3">
    <w:name w:val="34D8B8200CE84975BA0BE3FB0ECA4BDB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300698357041499183838ADCA63532173">
    <w:name w:val="300698357041499183838ADCA6353217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1B651AD607E4FACAE87437DA29F0BB83">
    <w:name w:val="A1B651AD607E4FACAE87437DA29F0BB8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5E031676C3D2498C84992FB7F93524753">
    <w:name w:val="5E031676C3D2498C84992FB7F935247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E75A8DF1B654F858B3043BE666A9F173">
    <w:name w:val="6E75A8DF1B654F858B3043BE666A9F17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FE011D1AD59C41639D2CCF422B54218A3">
    <w:name w:val="FE011D1AD59C41639D2CCF422B54218A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8F66DE7BFF5449A5B58314D7CE62F0B0">
    <w:name w:val="8F66DE7BFF5449A5B58314D7CE62F0B0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8E3C296919143D98A3FCF390BD663953">
    <w:name w:val="68E3C296919143D98A3FCF390BD6639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481654618244001805A8F4F299127C33">
    <w:name w:val="E481654618244001805A8F4F299127C3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474785480194600B660B91FFA6C7C4F2">
    <w:name w:val="0474785480194600B660B91FFA6C7C4F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C3E21E3B22584D779502D8DABCE9125B2">
    <w:name w:val="C3E21E3B22584D779502D8DABCE9125B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86B54E6F0224C529E65669B008495922">
    <w:name w:val="486B54E6F0224C529E65669B00849592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71B0596A32A34017B0A423389250629B2">
    <w:name w:val="71B0596A32A34017B0A423389250629B2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37E934A7DA7C46698A2F69D0CFFF2B932">
    <w:name w:val="37E934A7DA7C46698A2F69D0CFFF2B932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3AF5972E6F65459FBF7DB66B65F2240F2">
    <w:name w:val="3AF5972E6F65459FBF7DB66B65F2240F2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E006EF0A5D054D7BA4384AD4C11C49DE2">
    <w:name w:val="E006EF0A5D054D7BA4384AD4C11C49DE2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D5E386BD11D44CB7926E12887E8A28472">
    <w:name w:val="D5E386BD11D44CB7926E12887E8A28472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E0F120AD9AAD4B15861AC6ED2DA1E6E52">
    <w:name w:val="E0F120AD9AAD4B15861AC6ED2DA1E6E52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D99C7289BFD4462DAE3EA180C82B3BE6">
    <w:name w:val="D99C7289BFD4462DAE3EA180C82B3BE6"/>
    <w:rsid w:val="00272933"/>
  </w:style>
  <w:style w:type="paragraph" w:customStyle="1" w:styleId="0344BEF2FB5044A9805A7820CB6C0AE5">
    <w:name w:val="0344BEF2FB5044A9805A7820CB6C0AE5"/>
    <w:rsid w:val="00272933"/>
  </w:style>
  <w:style w:type="paragraph" w:customStyle="1" w:styleId="4AE0BBE61D5147A39C10CA72632E03DD">
    <w:name w:val="4AE0BBE61D5147A39C10CA72632E03DD"/>
    <w:rsid w:val="0027293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D4E944E03A5F48BCA30C9CC22BE6FA3D">
    <w:name w:val="D4E944E03A5F48BCA30C9CC22BE6FA3D"/>
  </w:style>
  <w:style w:type="paragraph" w:customStyle="1" w:styleId="0FF7A47FC5194E30B7AD6C756838B9F6">
    <w:name w:val="0FF7A47FC5194E30B7AD6C756838B9F6"/>
  </w:style>
  <w:style w:type="paragraph" w:customStyle="1" w:styleId="6645D089417E4B58BE31ACDF4DA240F8">
    <w:name w:val="6645D089417E4B58BE31ACDF4DA240F8"/>
  </w:style>
  <w:style w:type="paragraph" w:customStyle="1" w:styleId="B55E2ED4298A42D6A79821BEE87750B5">
    <w:name w:val="B55E2ED4298A42D6A79821BEE87750B5"/>
  </w:style>
  <w:style w:type="paragraph" w:customStyle="1" w:styleId="ABBBEE7A20C64161BAC03769FDED795F">
    <w:name w:val="ABBBEE7A20C64161BAC03769FDED795F"/>
  </w:style>
  <w:style w:type="paragraph" w:customStyle="1" w:styleId="A6D2C7A7696C43F596FCBA842E819C4B">
    <w:name w:val="A6D2C7A7696C43F596FCBA842E819C4B"/>
  </w:style>
  <w:style w:type="paragraph" w:customStyle="1" w:styleId="B6037F69F4A74EF58919AA0C611B3C7A">
    <w:name w:val="B6037F69F4A74EF58919AA0C611B3C7A"/>
  </w:style>
  <w:style w:type="paragraph" w:customStyle="1" w:styleId="DED69A96F78541E4BB3BD6B94B3E7652">
    <w:name w:val="DED69A96F78541E4BB3BD6B94B3E7652"/>
  </w:style>
  <w:style w:type="paragraph" w:customStyle="1" w:styleId="70EE4C5AF6FA45DAB2D60418FA8F2A85">
    <w:name w:val="70EE4C5AF6FA45DAB2D60418FA8F2A85"/>
  </w:style>
  <w:style w:type="paragraph" w:customStyle="1" w:styleId="EDFEF13696EA41649410A29063CFA61B">
    <w:name w:val="EDFEF13696EA41649410A29063CFA61B"/>
  </w:style>
  <w:style w:type="paragraph" w:customStyle="1" w:styleId="B7C9F451CD1D40058098991C81EF7A35">
    <w:name w:val="B7C9F451CD1D40058098991C81EF7A35"/>
  </w:style>
  <w:style w:type="paragraph" w:customStyle="1" w:styleId="648D6E83A72643CB8BB3DE85185B5C28">
    <w:name w:val="648D6E83A72643CB8BB3DE85185B5C28"/>
  </w:style>
  <w:style w:type="paragraph" w:customStyle="1" w:styleId="A5F6E3D92D3B4539A927147EF3E731F3">
    <w:name w:val="A5F6E3D92D3B4539A927147EF3E731F3"/>
  </w:style>
  <w:style w:type="paragraph" w:customStyle="1" w:styleId="EB4D941E3CE74D66B350A16AF1AD06CD">
    <w:name w:val="EB4D941E3CE74D66B350A16AF1AD06CD"/>
  </w:style>
  <w:style w:type="paragraph" w:customStyle="1" w:styleId="EBA1EAD850E64F7D836606544B676DE5">
    <w:name w:val="EBA1EAD850E64F7D836606544B676DE5"/>
  </w:style>
  <w:style w:type="paragraph" w:customStyle="1" w:styleId="91D10617CB5D401CBE0E9C56D4BBF63F">
    <w:name w:val="91D10617CB5D401CBE0E9C56D4BBF63F"/>
  </w:style>
  <w:style w:type="paragraph" w:customStyle="1" w:styleId="688327FA1BB44D5D8414279687C55B84">
    <w:name w:val="688327FA1BB44D5D8414279687C55B84"/>
  </w:style>
  <w:style w:type="paragraph" w:customStyle="1" w:styleId="531E91BC5E594F7AA9A13C5857472284">
    <w:name w:val="531E91BC5E594F7AA9A13C5857472284"/>
  </w:style>
  <w:style w:type="paragraph" w:customStyle="1" w:styleId="951935C8D21A41F291BBEC125F3B4907">
    <w:name w:val="951935C8D21A41F291BBEC125F3B4907"/>
  </w:style>
  <w:style w:type="paragraph" w:customStyle="1" w:styleId="43E714404CB1436BBA77999BDC8D7715">
    <w:name w:val="43E714404CB1436BBA77999BDC8D7715"/>
  </w:style>
  <w:style w:type="paragraph" w:customStyle="1" w:styleId="2F0099ECD2EE4D0FBC18C18FB98B7542">
    <w:name w:val="2F0099ECD2EE4D0FBC18C18FB98B7542"/>
  </w:style>
  <w:style w:type="paragraph" w:customStyle="1" w:styleId="427B9C2D97D749B1B86E5C199058AE45">
    <w:name w:val="427B9C2D97D749B1B86E5C199058AE45"/>
  </w:style>
  <w:style w:type="paragraph" w:customStyle="1" w:styleId="0C4CEEA1A2C442E4AD4B51FFD91C7E46">
    <w:name w:val="0C4CEEA1A2C442E4AD4B51FFD91C7E46"/>
  </w:style>
  <w:style w:type="paragraph" w:customStyle="1" w:styleId="48C3055BD30142A4B11D0B4421522498">
    <w:name w:val="48C3055BD30142A4B11D0B4421522498"/>
  </w:style>
  <w:style w:type="paragraph" w:customStyle="1" w:styleId="C3E6698663DA410EA03B8D974364C404">
    <w:name w:val="C3E6698663DA410EA03B8D974364C404"/>
  </w:style>
  <w:style w:type="paragraph" w:customStyle="1" w:styleId="415707DDCB534373912BC8720E5C8EF2">
    <w:name w:val="415707DDCB534373912BC8720E5C8EF2"/>
  </w:style>
  <w:style w:type="paragraph" w:customStyle="1" w:styleId="04B988068CD8495B93B637C022D526D7">
    <w:name w:val="04B988068CD8495B93B637C022D526D7"/>
  </w:style>
  <w:style w:type="paragraph" w:customStyle="1" w:styleId="6761475E3DF74E178C48781027DF810F">
    <w:name w:val="6761475E3DF74E178C48781027DF810F"/>
  </w:style>
  <w:style w:type="paragraph" w:customStyle="1" w:styleId="34D8B8200CE84975BA0BE3FB0ECA4BDB">
    <w:name w:val="34D8B8200CE84975BA0BE3FB0ECA4BDB"/>
  </w:style>
  <w:style w:type="paragraph" w:customStyle="1" w:styleId="300698357041499183838ADCA6353217">
    <w:name w:val="300698357041499183838ADCA6353217"/>
  </w:style>
  <w:style w:type="paragraph" w:customStyle="1" w:styleId="A1B651AD607E4FACAE87437DA29F0BB8">
    <w:name w:val="A1B651AD607E4FACAE87437DA29F0BB8"/>
  </w:style>
  <w:style w:type="paragraph" w:customStyle="1" w:styleId="5E031676C3D2498C84992FB7F9352475">
    <w:name w:val="5E031676C3D2498C84992FB7F9352475"/>
  </w:style>
  <w:style w:type="paragraph" w:customStyle="1" w:styleId="6E75A8DF1B654F858B3043BE666A9F17">
    <w:name w:val="6E75A8DF1B654F858B3043BE666A9F17"/>
  </w:style>
  <w:style w:type="paragraph" w:customStyle="1" w:styleId="FE011D1AD59C41639D2CCF422B54218A">
    <w:name w:val="FE011D1AD59C41639D2CCF422B54218A"/>
  </w:style>
  <w:style w:type="paragraph" w:customStyle="1" w:styleId="1918624A0C824D889211D0AB0F259BF6">
    <w:name w:val="1918624A0C824D889211D0AB0F259BF6"/>
  </w:style>
  <w:style w:type="paragraph" w:customStyle="1" w:styleId="68E3C296919143D98A3FCF390BD66395">
    <w:name w:val="68E3C296919143D98A3FCF390BD66395"/>
  </w:style>
  <w:style w:type="paragraph" w:customStyle="1" w:styleId="E481654618244001805A8F4F299127C3">
    <w:name w:val="E481654618244001805A8F4F299127C3"/>
  </w:style>
  <w:style w:type="character" w:styleId="Platshllartext">
    <w:name w:val="Placeholder Text"/>
    <w:basedOn w:val="Standardstycketeckensnitt"/>
    <w:uiPriority w:val="99"/>
    <w:semiHidden/>
    <w:rsid w:val="00272933"/>
    <w:rPr>
      <w:color w:val="808080"/>
    </w:rPr>
  </w:style>
  <w:style w:type="paragraph" w:customStyle="1" w:styleId="1F7531D728CE47F1B06CB24868C1D6C7">
    <w:name w:val="1F7531D728CE47F1B06CB24868C1D6C7"/>
  </w:style>
  <w:style w:type="paragraph" w:customStyle="1" w:styleId="D4E944E03A5F48BCA30C9CC22BE6FA3D1">
    <w:name w:val="D4E944E03A5F48BCA30C9CC22BE6FA3D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FF7A47FC5194E30B7AD6C756838B9F61">
    <w:name w:val="0FF7A47FC5194E30B7AD6C756838B9F6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645D089417E4B58BE31ACDF4DA240F81">
    <w:name w:val="6645D089417E4B58BE31ACDF4DA240F8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55E2ED4298A42D6A79821BEE87750B51">
    <w:name w:val="B55E2ED4298A42D6A79821BEE87750B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BBBEE7A20C64161BAC03769FDED795F1">
    <w:name w:val="ABBBEE7A20C64161BAC03769FDED795F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6D2C7A7696C43F596FCBA842E819C4B1">
    <w:name w:val="A6D2C7A7696C43F596FCBA842E819C4B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6037F69F4A74EF58919AA0C611B3C7A1">
    <w:name w:val="B6037F69F4A74EF58919AA0C611B3C7A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DED69A96F78541E4BB3BD6B94B3E76521">
    <w:name w:val="DED69A96F78541E4BB3BD6B94B3E7652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70EE4C5AF6FA45DAB2D60418FA8F2A851">
    <w:name w:val="70EE4C5AF6FA45DAB2D60418FA8F2A8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DFEF13696EA41649410A29063CFA61B1">
    <w:name w:val="EDFEF13696EA41649410A29063CFA61B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7C9F451CD1D40058098991C81EF7A351">
    <w:name w:val="B7C9F451CD1D40058098991C81EF7A3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48D6E83A72643CB8BB3DE85185B5C281">
    <w:name w:val="648D6E83A72643CB8BB3DE85185B5C28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5F6E3D92D3B4539A927147EF3E731F31">
    <w:name w:val="A5F6E3D92D3B4539A927147EF3E731F3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B4D941E3CE74D66B350A16AF1AD06CD1">
    <w:name w:val="EB4D941E3CE74D66B350A16AF1AD06CD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BA1EAD850E64F7D836606544B676DE51">
    <w:name w:val="EBA1EAD850E64F7D836606544B676DE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91D10617CB5D401CBE0E9C56D4BBF63F1">
    <w:name w:val="91D10617CB5D401CBE0E9C56D4BBF63F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88327FA1BB44D5D8414279687C55B841">
    <w:name w:val="688327FA1BB44D5D8414279687C55B84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531E91BC5E594F7AA9A13C58574722841">
    <w:name w:val="531E91BC5E594F7AA9A13C5857472284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951935C8D21A41F291BBEC125F3B49071">
    <w:name w:val="951935C8D21A41F291BBEC125F3B4907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3E714404CB1436BBA77999BDC8D77151">
    <w:name w:val="43E714404CB1436BBA77999BDC8D771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2F0099ECD2EE4D0FBC18C18FB98B75421">
    <w:name w:val="2F0099ECD2EE4D0FBC18C18FB98B7542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27B9C2D97D749B1B86E5C199058AE451">
    <w:name w:val="427B9C2D97D749B1B86E5C199058AE4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C4CEEA1A2C442E4AD4B51FFD91C7E461">
    <w:name w:val="0C4CEEA1A2C442E4AD4B51FFD91C7E46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8C3055BD30142A4B11D0B44215224981">
    <w:name w:val="48C3055BD30142A4B11D0B4421522498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C3E6698663DA410EA03B8D974364C4041">
    <w:name w:val="C3E6698663DA410EA03B8D974364C404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15707DDCB534373912BC8720E5C8EF21">
    <w:name w:val="415707DDCB534373912BC8720E5C8EF2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4B988068CD8495B93B637C022D526D71">
    <w:name w:val="04B988068CD8495B93B637C022D526D7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761475E3DF74E178C48781027DF810F1">
    <w:name w:val="6761475E3DF74E178C48781027DF810F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34D8B8200CE84975BA0BE3FB0ECA4BDB1">
    <w:name w:val="34D8B8200CE84975BA0BE3FB0ECA4BDB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300698357041499183838ADCA63532171">
    <w:name w:val="300698357041499183838ADCA6353217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1B651AD607E4FACAE87437DA29F0BB81">
    <w:name w:val="A1B651AD607E4FACAE87437DA29F0BB8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5E031676C3D2498C84992FB7F93524751">
    <w:name w:val="5E031676C3D2498C84992FB7F935247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E75A8DF1B654F858B3043BE666A9F171">
    <w:name w:val="6E75A8DF1B654F858B3043BE666A9F17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FE011D1AD59C41639D2CCF422B54218A1">
    <w:name w:val="FE011D1AD59C41639D2CCF422B54218A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1918624A0C824D889211D0AB0F259BF61">
    <w:name w:val="1918624A0C824D889211D0AB0F259BF6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8E3C296919143D98A3FCF390BD663951">
    <w:name w:val="68E3C296919143D98A3FCF390BD66395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481654618244001805A8F4F299127C31">
    <w:name w:val="E481654618244001805A8F4F299127C3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474785480194600B660B91FFA6C7C4F">
    <w:name w:val="0474785480194600B660B91FFA6C7C4F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C3E21E3B22584D779502D8DABCE9125B">
    <w:name w:val="C3E21E3B22584D779502D8DABCE9125B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86B54E6F0224C529E65669B00849592">
    <w:name w:val="486B54E6F0224C529E65669B0084959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71B0596A32A34017B0A423389250629B">
    <w:name w:val="71B0596A32A34017B0A423389250629B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37E934A7DA7C46698A2F69D0CFFF2B93">
    <w:name w:val="37E934A7DA7C46698A2F69D0CFFF2B93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3AF5972E6F65459FBF7DB66B65F2240F">
    <w:name w:val="3AF5972E6F65459FBF7DB66B65F2240F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E006EF0A5D054D7BA4384AD4C11C49DE">
    <w:name w:val="E006EF0A5D054D7BA4384AD4C11C49DE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D5E386BD11D44CB7926E12887E8A2847">
    <w:name w:val="D5E386BD11D44CB7926E12887E8A2847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E0F120AD9AAD4B15861AC6ED2DA1E6E5">
    <w:name w:val="E0F120AD9AAD4B15861AC6ED2DA1E6E5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D4E944E03A5F48BCA30C9CC22BE6FA3D2">
    <w:name w:val="D4E944E03A5F48BCA30C9CC22BE6FA3D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FF7A47FC5194E30B7AD6C756838B9F62">
    <w:name w:val="0FF7A47FC5194E30B7AD6C756838B9F6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645D089417E4B58BE31ACDF4DA240F82">
    <w:name w:val="6645D089417E4B58BE31ACDF4DA240F8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55E2ED4298A42D6A79821BEE87750B52">
    <w:name w:val="B55E2ED4298A42D6A79821BEE87750B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BBBEE7A20C64161BAC03769FDED795F2">
    <w:name w:val="ABBBEE7A20C64161BAC03769FDED795F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6D2C7A7696C43F596FCBA842E819C4B2">
    <w:name w:val="A6D2C7A7696C43F596FCBA842E819C4B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6037F69F4A74EF58919AA0C611B3C7A2">
    <w:name w:val="B6037F69F4A74EF58919AA0C611B3C7A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DED69A96F78541E4BB3BD6B94B3E76522">
    <w:name w:val="DED69A96F78541E4BB3BD6B94B3E7652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70EE4C5AF6FA45DAB2D60418FA8F2A852">
    <w:name w:val="70EE4C5AF6FA45DAB2D60418FA8F2A8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DFEF13696EA41649410A29063CFA61B2">
    <w:name w:val="EDFEF13696EA41649410A29063CFA61B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7C9F451CD1D40058098991C81EF7A352">
    <w:name w:val="B7C9F451CD1D40058098991C81EF7A3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48D6E83A72643CB8BB3DE85185B5C282">
    <w:name w:val="648D6E83A72643CB8BB3DE85185B5C28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5F6E3D92D3B4539A927147EF3E731F32">
    <w:name w:val="A5F6E3D92D3B4539A927147EF3E731F3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B4D941E3CE74D66B350A16AF1AD06CD2">
    <w:name w:val="EB4D941E3CE74D66B350A16AF1AD06CD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BA1EAD850E64F7D836606544B676DE52">
    <w:name w:val="EBA1EAD850E64F7D836606544B676DE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91D10617CB5D401CBE0E9C56D4BBF63F2">
    <w:name w:val="91D10617CB5D401CBE0E9C56D4BBF63F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88327FA1BB44D5D8414279687C55B842">
    <w:name w:val="688327FA1BB44D5D8414279687C55B84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531E91BC5E594F7AA9A13C58574722842">
    <w:name w:val="531E91BC5E594F7AA9A13C5857472284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951935C8D21A41F291BBEC125F3B49072">
    <w:name w:val="951935C8D21A41F291BBEC125F3B4907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3E714404CB1436BBA77999BDC8D77152">
    <w:name w:val="43E714404CB1436BBA77999BDC8D771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2F0099ECD2EE4D0FBC18C18FB98B75422">
    <w:name w:val="2F0099ECD2EE4D0FBC18C18FB98B7542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27B9C2D97D749B1B86E5C199058AE452">
    <w:name w:val="427B9C2D97D749B1B86E5C199058AE4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C4CEEA1A2C442E4AD4B51FFD91C7E462">
    <w:name w:val="0C4CEEA1A2C442E4AD4B51FFD91C7E46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8C3055BD30142A4B11D0B44215224982">
    <w:name w:val="48C3055BD30142A4B11D0B4421522498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C3E6698663DA410EA03B8D974364C4042">
    <w:name w:val="C3E6698663DA410EA03B8D974364C404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15707DDCB534373912BC8720E5C8EF22">
    <w:name w:val="415707DDCB534373912BC8720E5C8EF2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4B988068CD8495B93B637C022D526D72">
    <w:name w:val="04B988068CD8495B93B637C022D526D7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761475E3DF74E178C48781027DF810F2">
    <w:name w:val="6761475E3DF74E178C48781027DF810F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34D8B8200CE84975BA0BE3FB0ECA4BDB2">
    <w:name w:val="34D8B8200CE84975BA0BE3FB0ECA4BDB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300698357041499183838ADCA63532172">
    <w:name w:val="300698357041499183838ADCA6353217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1B651AD607E4FACAE87437DA29F0BB82">
    <w:name w:val="A1B651AD607E4FACAE87437DA29F0BB8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5E031676C3D2498C84992FB7F93524752">
    <w:name w:val="5E031676C3D2498C84992FB7F935247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E75A8DF1B654F858B3043BE666A9F172">
    <w:name w:val="6E75A8DF1B654F858B3043BE666A9F17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FE011D1AD59C41639D2CCF422B54218A2">
    <w:name w:val="FE011D1AD59C41639D2CCF422B54218A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1918624A0C824D889211D0AB0F259BF62">
    <w:name w:val="1918624A0C824D889211D0AB0F259BF6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8E3C296919143D98A3FCF390BD663952">
    <w:name w:val="68E3C296919143D98A3FCF390BD66395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481654618244001805A8F4F299127C32">
    <w:name w:val="E481654618244001805A8F4F299127C3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474785480194600B660B91FFA6C7C4F1">
    <w:name w:val="0474785480194600B660B91FFA6C7C4F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C3E21E3B22584D779502D8DABCE9125B1">
    <w:name w:val="C3E21E3B22584D779502D8DABCE9125B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86B54E6F0224C529E65669B008495921">
    <w:name w:val="486B54E6F0224C529E65669B008495921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71B0596A32A34017B0A423389250629B1">
    <w:name w:val="71B0596A32A34017B0A423389250629B1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37E934A7DA7C46698A2F69D0CFFF2B931">
    <w:name w:val="37E934A7DA7C46698A2F69D0CFFF2B931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3AF5972E6F65459FBF7DB66B65F2240F1">
    <w:name w:val="3AF5972E6F65459FBF7DB66B65F2240F1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E006EF0A5D054D7BA4384AD4C11C49DE1">
    <w:name w:val="E006EF0A5D054D7BA4384AD4C11C49DE1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D5E386BD11D44CB7926E12887E8A28471">
    <w:name w:val="D5E386BD11D44CB7926E12887E8A28471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E0F120AD9AAD4B15861AC6ED2DA1E6E51">
    <w:name w:val="E0F120AD9AAD4B15861AC6ED2DA1E6E51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D4E944E03A5F48BCA30C9CC22BE6FA3D3">
    <w:name w:val="D4E944E03A5F48BCA30C9CC22BE6FA3D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FF7A47FC5194E30B7AD6C756838B9F63">
    <w:name w:val="0FF7A47FC5194E30B7AD6C756838B9F6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645D089417E4B58BE31ACDF4DA240F83">
    <w:name w:val="6645D089417E4B58BE31ACDF4DA240F8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55E2ED4298A42D6A79821BEE87750B53">
    <w:name w:val="B55E2ED4298A42D6A79821BEE87750B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BBBEE7A20C64161BAC03769FDED795F3">
    <w:name w:val="ABBBEE7A20C64161BAC03769FDED795F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6D2C7A7696C43F596FCBA842E819C4B3">
    <w:name w:val="A6D2C7A7696C43F596FCBA842E819C4B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6037F69F4A74EF58919AA0C611B3C7A3">
    <w:name w:val="B6037F69F4A74EF58919AA0C611B3C7A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DED69A96F78541E4BB3BD6B94B3E76523">
    <w:name w:val="DED69A96F78541E4BB3BD6B94B3E7652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70EE4C5AF6FA45DAB2D60418FA8F2A853">
    <w:name w:val="70EE4C5AF6FA45DAB2D60418FA8F2A8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DFEF13696EA41649410A29063CFA61B3">
    <w:name w:val="EDFEF13696EA41649410A29063CFA61B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B7C9F451CD1D40058098991C81EF7A353">
    <w:name w:val="B7C9F451CD1D40058098991C81EF7A3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48D6E83A72643CB8BB3DE85185B5C283">
    <w:name w:val="648D6E83A72643CB8BB3DE85185B5C28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5F6E3D92D3B4539A927147EF3E731F33">
    <w:name w:val="A5F6E3D92D3B4539A927147EF3E731F3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B4D941E3CE74D66B350A16AF1AD06CD3">
    <w:name w:val="EB4D941E3CE74D66B350A16AF1AD06CD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BA1EAD850E64F7D836606544B676DE53">
    <w:name w:val="EBA1EAD850E64F7D836606544B676DE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91D10617CB5D401CBE0E9C56D4BBF63F3">
    <w:name w:val="91D10617CB5D401CBE0E9C56D4BBF63F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88327FA1BB44D5D8414279687C55B843">
    <w:name w:val="688327FA1BB44D5D8414279687C55B84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531E91BC5E594F7AA9A13C58574722843">
    <w:name w:val="531E91BC5E594F7AA9A13C5857472284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951935C8D21A41F291BBEC125F3B49073">
    <w:name w:val="951935C8D21A41F291BBEC125F3B4907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3E714404CB1436BBA77999BDC8D77153">
    <w:name w:val="43E714404CB1436BBA77999BDC8D771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2F0099ECD2EE4D0FBC18C18FB98B75423">
    <w:name w:val="2F0099ECD2EE4D0FBC18C18FB98B7542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27B9C2D97D749B1B86E5C199058AE453">
    <w:name w:val="427B9C2D97D749B1B86E5C199058AE4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C4CEEA1A2C442E4AD4B51FFD91C7E463">
    <w:name w:val="0C4CEEA1A2C442E4AD4B51FFD91C7E46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8C3055BD30142A4B11D0B44215224983">
    <w:name w:val="48C3055BD30142A4B11D0B4421522498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C3E6698663DA410EA03B8D974364C4043">
    <w:name w:val="C3E6698663DA410EA03B8D974364C404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15707DDCB534373912BC8720E5C8EF23">
    <w:name w:val="415707DDCB534373912BC8720E5C8EF2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4B988068CD8495B93B637C022D526D73">
    <w:name w:val="04B988068CD8495B93B637C022D526D7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761475E3DF74E178C48781027DF810F3">
    <w:name w:val="6761475E3DF74E178C48781027DF810F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34D8B8200CE84975BA0BE3FB0ECA4BDB3">
    <w:name w:val="34D8B8200CE84975BA0BE3FB0ECA4BDB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300698357041499183838ADCA63532173">
    <w:name w:val="300698357041499183838ADCA6353217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A1B651AD607E4FACAE87437DA29F0BB83">
    <w:name w:val="A1B651AD607E4FACAE87437DA29F0BB8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5E031676C3D2498C84992FB7F93524753">
    <w:name w:val="5E031676C3D2498C84992FB7F935247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E75A8DF1B654F858B3043BE666A9F173">
    <w:name w:val="6E75A8DF1B654F858B3043BE666A9F17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FE011D1AD59C41639D2CCF422B54218A3">
    <w:name w:val="FE011D1AD59C41639D2CCF422B54218A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8F66DE7BFF5449A5B58314D7CE62F0B0">
    <w:name w:val="8F66DE7BFF5449A5B58314D7CE62F0B0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68E3C296919143D98A3FCF390BD663953">
    <w:name w:val="68E3C296919143D98A3FCF390BD66395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E481654618244001805A8F4F299127C33">
    <w:name w:val="E481654618244001805A8F4F299127C33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0474785480194600B660B91FFA6C7C4F2">
    <w:name w:val="0474785480194600B660B91FFA6C7C4F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C3E21E3B22584D779502D8DABCE9125B2">
    <w:name w:val="C3E21E3B22584D779502D8DABCE9125B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486B54E6F0224C529E65669B008495922">
    <w:name w:val="486B54E6F0224C529E65669B008495922"/>
    <w:rsid w:val="00272933"/>
    <w:pPr>
      <w:spacing w:after="40" w:line="260" w:lineRule="atLeast"/>
    </w:pPr>
    <w:rPr>
      <w:rFonts w:eastAsiaTheme="minorHAnsi"/>
      <w:sz w:val="16"/>
      <w:szCs w:val="20"/>
      <w:lang w:eastAsia="en-US"/>
    </w:rPr>
  </w:style>
  <w:style w:type="paragraph" w:customStyle="1" w:styleId="71B0596A32A34017B0A423389250629B2">
    <w:name w:val="71B0596A32A34017B0A423389250629B2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37E934A7DA7C46698A2F69D0CFFF2B932">
    <w:name w:val="37E934A7DA7C46698A2F69D0CFFF2B932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3AF5972E6F65459FBF7DB66B65F2240F2">
    <w:name w:val="3AF5972E6F65459FBF7DB66B65F2240F2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E006EF0A5D054D7BA4384AD4C11C49DE2">
    <w:name w:val="E006EF0A5D054D7BA4384AD4C11C49DE2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D5E386BD11D44CB7926E12887E8A28472">
    <w:name w:val="D5E386BD11D44CB7926E12887E8A28472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E0F120AD9AAD4B15861AC6ED2DA1E6E52">
    <w:name w:val="E0F120AD9AAD4B15861AC6ED2DA1E6E52"/>
    <w:rsid w:val="00272933"/>
    <w:pPr>
      <w:tabs>
        <w:tab w:val="center" w:pos="4536"/>
        <w:tab w:val="right" w:pos="9072"/>
      </w:tabs>
      <w:spacing w:after="20" w:line="240" w:lineRule="auto"/>
    </w:pPr>
    <w:rPr>
      <w:rFonts w:asciiTheme="majorHAnsi" w:eastAsiaTheme="minorHAnsi" w:hAnsiTheme="majorHAnsi"/>
      <w:sz w:val="15"/>
      <w:szCs w:val="20"/>
      <w:lang w:eastAsia="en-US"/>
    </w:rPr>
  </w:style>
  <w:style w:type="paragraph" w:customStyle="1" w:styleId="D99C7289BFD4462DAE3EA180C82B3BE6">
    <w:name w:val="D99C7289BFD4462DAE3EA180C82B3BE6"/>
    <w:rsid w:val="00272933"/>
  </w:style>
  <w:style w:type="paragraph" w:customStyle="1" w:styleId="0344BEF2FB5044A9805A7820CB6C0AE5">
    <w:name w:val="0344BEF2FB5044A9805A7820CB6C0AE5"/>
    <w:rsid w:val="00272933"/>
  </w:style>
  <w:style w:type="paragraph" w:customStyle="1" w:styleId="4AE0BBE61D5147A39C10CA72632E03DD">
    <w:name w:val="4AE0BBE61D5147A39C10CA72632E03DD"/>
    <w:rsid w:val="0027293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ema">
  <a:themeElements>
    <a:clrScheme name="KTH">
      <a:dk1>
        <a:sysClr val="windowText" lastClr="000000"/>
      </a:dk1>
      <a:lt1>
        <a:sysClr val="window" lastClr="FFFFFF"/>
      </a:lt1>
      <a:dk2>
        <a:srgbClr val="1954A6"/>
      </a:dk2>
      <a:lt2>
        <a:srgbClr val="E3E5E3"/>
      </a:lt2>
      <a:accent1>
        <a:srgbClr val="1954A6"/>
      </a:accent1>
      <a:accent2>
        <a:srgbClr val="24A0D8"/>
      </a:accent2>
      <a:accent3>
        <a:srgbClr val="B0C92B"/>
      </a:accent3>
      <a:accent4>
        <a:srgbClr val="D85497"/>
      </a:accent4>
      <a:accent5>
        <a:srgbClr val="E4363E"/>
      </a:accent5>
      <a:accent6>
        <a:srgbClr val="FAB919"/>
      </a:accent6>
      <a:hlink>
        <a:srgbClr val="0000FF"/>
      </a:hlink>
      <a:folHlink>
        <a:srgbClr val="800080"/>
      </a:folHlink>
    </a:clrScheme>
    <a:fontScheme name="KTH_Word">
      <a:majorFont>
        <a:latin typeface="Arial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F0833-5B66-4F01-AA6E-15DCD6CE0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242</Words>
  <Characters>1288</Characters>
  <Application>Microsoft Office Word</Application>
  <DocSecurity>0</DocSecurity>
  <Lines>10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2015-08-14T11:59:00Z</dcterms:created>
  <dcterms:modified xsi:type="dcterms:W3CDTF">2015-08-14T12:26:00Z</dcterms:modified>
</cp:coreProperties>
</file>