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71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6"/>
        <w:gridCol w:w="4129"/>
      </w:tblGrid>
      <w:tr w:rsidR="00F93D00" w:rsidRPr="008A25C8" w14:paraId="5F3CA581" w14:textId="77777777" w:rsidTr="000D3291">
        <w:trPr>
          <w:trHeight w:hRule="exact" w:val="1247"/>
        </w:trPr>
        <w:tc>
          <w:tcPr>
            <w:tcW w:w="3066" w:type="dxa"/>
          </w:tcPr>
          <w:p w14:paraId="72123B15" w14:textId="77777777" w:rsidR="00F93D00" w:rsidRPr="008A25C8" w:rsidRDefault="00F93D00" w:rsidP="003D424E">
            <w:pPr>
              <w:rPr>
                <w:lang w:val="en-US"/>
              </w:rPr>
            </w:pPr>
          </w:p>
        </w:tc>
        <w:tc>
          <w:tcPr>
            <w:tcW w:w="4129" w:type="dxa"/>
          </w:tcPr>
          <w:p w14:paraId="40718D0B" w14:textId="77777777" w:rsidR="00945155" w:rsidRPr="008A25C8" w:rsidRDefault="00945155" w:rsidP="004D7177">
            <w:pPr>
              <w:pStyle w:val="EnvelopeAddress"/>
              <w:rPr>
                <w:noProof w:val="0"/>
                <w:lang w:val="en-US"/>
              </w:rPr>
            </w:pPr>
          </w:p>
        </w:tc>
      </w:tr>
    </w:tbl>
    <w:p w14:paraId="34A61CC8" w14:textId="77777777" w:rsidR="003D424E" w:rsidRPr="008A25C8" w:rsidRDefault="003D424E">
      <w:pPr>
        <w:rPr>
          <w:lang w:val="en-US"/>
        </w:rPr>
      </w:pPr>
      <w:bookmarkStart w:id="0" w:name="bkmDateTemp"/>
      <w:bookmarkEnd w:id="0"/>
    </w:p>
    <w:p w14:paraId="63AAF31B" w14:textId="77777777" w:rsidR="00ED00B9" w:rsidRPr="00C77232" w:rsidRDefault="00D51E55">
      <w:pPr>
        <w:rPr>
          <w:color w:val="FF0000"/>
          <w:lang w:val="en-US"/>
        </w:rPr>
      </w:pPr>
      <w:bookmarkStart w:id="1" w:name="bkmDate"/>
      <w:r w:rsidRPr="00C77232">
        <w:rPr>
          <w:lang w:val="en-US"/>
        </w:rPr>
        <w:t xml:space="preserve">Stockholm, </w:t>
      </w:r>
      <w:bookmarkEnd w:id="1"/>
      <w:sdt>
        <w:sdtPr>
          <w:rPr>
            <w:color w:val="A6A6A6" w:themeColor="background1" w:themeShade="A6"/>
            <w:lang w:val="en-US"/>
          </w:rPr>
          <w:id w:val="-1513678753"/>
          <w:placeholder>
            <w:docPart w:val="6BB9C4F0C7E9481E87DE61DBBA369D4B"/>
          </w:placeholder>
          <w15:color w:val="FF0000"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Select date</w:t>
          </w:r>
        </w:sdtContent>
      </w:sdt>
    </w:p>
    <w:p w14:paraId="303D3378" w14:textId="77777777" w:rsidR="00ED00B9" w:rsidRPr="00C77232" w:rsidRDefault="00ED00B9">
      <w:pPr>
        <w:rPr>
          <w:u w:val="single"/>
          <w:lang w:val="en-US"/>
        </w:rPr>
      </w:pPr>
    </w:p>
    <w:p w14:paraId="36EC4235" w14:textId="77777777" w:rsidR="00406C15" w:rsidRPr="00C77232" w:rsidRDefault="00406C15">
      <w:pPr>
        <w:rPr>
          <w:lang w:val="en-US"/>
        </w:rPr>
      </w:pPr>
    </w:p>
    <w:p w14:paraId="20B4CD43" w14:textId="77777777" w:rsidR="00ED00B9" w:rsidRPr="00487CB8" w:rsidRDefault="00487CB8" w:rsidP="001B3558">
      <w:pPr>
        <w:pStyle w:val="KTHTitel"/>
        <w:rPr>
          <w:lang w:val="en-US"/>
        </w:rPr>
      </w:pPr>
      <w:r w:rsidRPr="00487CB8">
        <w:rPr>
          <w:lang w:val="en-US"/>
        </w:rPr>
        <w:t xml:space="preserve">Attestation of studies regarding </w:t>
      </w:r>
      <w:r w:rsidR="00E43847">
        <w:rPr>
          <w:lang w:val="en-US"/>
        </w:rPr>
        <w:t>first time application</w:t>
      </w:r>
      <w:r w:rsidRPr="00487CB8">
        <w:rPr>
          <w:lang w:val="en-US"/>
        </w:rPr>
        <w:t xml:space="preserve"> of </w:t>
      </w:r>
      <w:r>
        <w:rPr>
          <w:lang w:val="en-US"/>
        </w:rPr>
        <w:t xml:space="preserve">a </w:t>
      </w:r>
      <w:r w:rsidRPr="00487CB8">
        <w:rPr>
          <w:lang w:val="en-US"/>
        </w:rPr>
        <w:t xml:space="preserve">residence permit for </w:t>
      </w:r>
      <w:r w:rsidR="00C77232">
        <w:rPr>
          <w:lang w:val="en-US"/>
        </w:rPr>
        <w:t>d</w:t>
      </w:r>
      <w:r w:rsidRPr="00487CB8">
        <w:rPr>
          <w:lang w:val="en-US"/>
        </w:rPr>
        <w:t>octoral studies</w:t>
      </w:r>
      <w:r>
        <w:rPr>
          <w:lang w:val="en-US"/>
        </w:rPr>
        <w:t xml:space="preserve"> in S</w:t>
      </w:r>
      <w:r w:rsidRPr="00487CB8">
        <w:rPr>
          <w:lang w:val="en-US"/>
        </w:rPr>
        <w:t>weden.</w:t>
      </w:r>
    </w:p>
    <w:p w14:paraId="53334D4B" w14:textId="77777777" w:rsidR="001B3558" w:rsidRPr="00C77232" w:rsidRDefault="00487CB8" w:rsidP="001B3558">
      <w:pPr>
        <w:pStyle w:val="BodyText"/>
        <w:rPr>
          <w:lang w:val="en-US"/>
        </w:rPr>
      </w:pPr>
      <w:r w:rsidRPr="00C77232">
        <w:rPr>
          <w:lang w:val="en-US"/>
        </w:rPr>
        <w:t xml:space="preserve">My name is </w:t>
      </w:r>
      <w:sdt>
        <w:sdtPr>
          <w:rPr>
            <w:color w:val="A6A6A6" w:themeColor="background1" w:themeShade="A6"/>
            <w:lang w:val="en-US"/>
          </w:rPr>
          <w:id w:val="949745296"/>
          <w:placeholder>
            <w:docPart w:val="9854397B723F4F1999A43BFB31AC9446"/>
          </w:placeholder>
          <w15:color w:val="FF0000"/>
          <w:text/>
        </w:sdtPr>
        <w:sdtContent>
          <w:r w:rsidR="00DA0AA5" w:rsidRPr="00C77232">
            <w:rPr>
              <w:color w:val="A6A6A6" w:themeColor="background1" w:themeShade="A6"/>
              <w:lang w:val="en-US"/>
            </w:rPr>
            <w:t>Name</w:t>
          </w:r>
        </w:sdtContent>
      </w:sdt>
      <w:r w:rsidR="00F235C8" w:rsidRPr="00C77232">
        <w:rPr>
          <w:lang w:val="en-US"/>
        </w:rPr>
        <w:t xml:space="preserve">, </w:t>
      </w:r>
      <w:sdt>
        <w:sdtPr>
          <w:id w:val="983660223"/>
          <w:placeholder>
            <w:docPart w:val="6EB8943F44E7409FB5D6BBE296513423"/>
          </w:placeholder>
          <w:showingPlcHdr/>
          <w15:color w:val="FF0000"/>
          <w:text/>
        </w:sdtPr>
        <w:sdtContent>
          <w:r w:rsidR="00F235C8" w:rsidRPr="00C77232">
            <w:rPr>
              <w:rStyle w:val="PlaceholderText"/>
              <w:lang w:val="en-US"/>
            </w:rPr>
            <w:t>Position</w:t>
          </w:r>
        </w:sdtContent>
      </w:sdt>
      <w:r w:rsidR="00C77232" w:rsidRPr="00C77232">
        <w:rPr>
          <w:lang w:val="en-US"/>
        </w:rPr>
        <w:t xml:space="preserve"> at</w:t>
      </w:r>
      <w:r w:rsidR="00F235C8" w:rsidRPr="00C77232">
        <w:rPr>
          <w:lang w:val="en-US"/>
        </w:rPr>
        <w:t xml:space="preserve"> </w:t>
      </w:r>
      <w:sdt>
        <w:sdtPr>
          <w:rPr>
            <w:color w:val="A6A6A6" w:themeColor="background1" w:themeShade="A6"/>
            <w:lang w:val="en-US"/>
          </w:rPr>
          <w:id w:val="-763840487"/>
          <w:placeholder>
            <w:docPart w:val="B99C7571439A4AEFAD4AE1177CAB1889"/>
          </w:placeholder>
          <w15:color w:val="FF0000"/>
          <w:text/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Department/Division</w:t>
          </w:r>
        </w:sdtContent>
      </w:sdt>
      <w:r w:rsidR="00F235C8" w:rsidRPr="00C77232">
        <w:rPr>
          <w:lang w:val="en-US"/>
        </w:rPr>
        <w:t xml:space="preserve">, KTH. </w:t>
      </w:r>
      <w:r w:rsidR="00C77232" w:rsidRPr="00C77232">
        <w:rPr>
          <w:lang w:val="en-US"/>
        </w:rPr>
        <w:t>I am writing this certificate for the purpose of supporting</w:t>
      </w:r>
      <w:r w:rsidR="00F235C8" w:rsidRPr="00C77232">
        <w:rPr>
          <w:lang w:val="en-US"/>
        </w:rPr>
        <w:t xml:space="preserve"> </w:t>
      </w:r>
      <w:sdt>
        <w:sdtPr>
          <w:rPr>
            <w:color w:val="A6A6A6" w:themeColor="background1" w:themeShade="A6"/>
            <w:lang w:val="en-US"/>
          </w:rPr>
          <w:id w:val="-1764061121"/>
          <w:placeholder>
            <w:docPart w:val="B4B9BF02A63A4076ABCF7C1508C08462"/>
          </w:placeholder>
          <w15:color w:val="FF0000"/>
          <w:text/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doctoral student's name</w:t>
          </w:r>
        </w:sdtContent>
      </w:sdt>
      <w:r w:rsidR="00F235C8" w:rsidRPr="00C77232">
        <w:rPr>
          <w:lang w:val="en-US"/>
        </w:rPr>
        <w:t xml:space="preserve">, </w:t>
      </w:r>
      <w:sdt>
        <w:sdtPr>
          <w:rPr>
            <w:lang w:val="en-US"/>
          </w:rPr>
          <w:id w:val="365415335"/>
          <w:placeholder>
            <w:docPart w:val="31E9D31F37454DFAB8E17AC2AB183014"/>
          </w:placeholder>
          <w15:color w:val="FF0000"/>
          <w:text/>
        </w:sdtPr>
        <w:sdtEndPr>
          <w:rPr>
            <w:color w:val="A6A6A6" w:themeColor="background1" w:themeShade="A6"/>
          </w:rPr>
        </w:sdtEndPr>
        <w:sdtContent>
          <w:r w:rsidR="00C77232" w:rsidRPr="00C77232">
            <w:rPr>
              <w:color w:val="A6A6A6" w:themeColor="background1" w:themeShade="A6"/>
              <w:lang w:val="en-US"/>
            </w:rPr>
            <w:t>doctoral student's date of birth</w:t>
          </w:r>
        </w:sdtContent>
      </w:sdt>
      <w:r w:rsidR="00D16B63" w:rsidRPr="00C77232">
        <w:rPr>
          <w:color w:val="A6A6A6" w:themeColor="background1" w:themeShade="A6"/>
          <w:lang w:val="en-US"/>
        </w:rPr>
        <w:t xml:space="preserve"> </w:t>
      </w:r>
      <w:r w:rsidR="00C77232" w:rsidRPr="00C77232">
        <w:rPr>
          <w:lang w:val="en-US"/>
        </w:rPr>
        <w:t>application for a residence permit for doctoral studies</w:t>
      </w:r>
      <w:r w:rsidR="00C77232">
        <w:rPr>
          <w:lang w:val="en-US"/>
        </w:rPr>
        <w:t>.</w:t>
      </w:r>
      <w:r w:rsidR="00F235C8" w:rsidRPr="00C77232">
        <w:rPr>
          <w:lang w:val="en-US"/>
        </w:rPr>
        <w:t xml:space="preserve"> </w:t>
      </w:r>
    </w:p>
    <w:p w14:paraId="72291ACC" w14:textId="77777777" w:rsidR="00A575C5" w:rsidRPr="00C77232" w:rsidRDefault="00000000" w:rsidP="001B3558">
      <w:pPr>
        <w:pStyle w:val="BodyText"/>
        <w:rPr>
          <w:lang w:val="en-US"/>
        </w:rPr>
      </w:pPr>
      <w:sdt>
        <w:sdtPr>
          <w:rPr>
            <w:color w:val="A6A6A6" w:themeColor="background1" w:themeShade="A6"/>
            <w:lang w:val="en-US"/>
          </w:rPr>
          <w:id w:val="962000898"/>
          <w:placeholder>
            <w:docPart w:val="171D72E7832E474C986176BF26F98086"/>
          </w:placeholder>
          <w15:color w:val="FF0000"/>
          <w:text/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Doctoral student's name</w:t>
          </w:r>
        </w:sdtContent>
      </w:sdt>
      <w:r w:rsidR="00C77232" w:rsidRPr="00C77232">
        <w:rPr>
          <w:lang w:val="en-US"/>
        </w:rPr>
        <w:t xml:space="preserve"> has been admitted to </w:t>
      </w:r>
      <w:r w:rsidR="00C77232">
        <w:rPr>
          <w:lang w:val="en-US"/>
        </w:rPr>
        <w:t>d</w:t>
      </w:r>
      <w:r w:rsidR="00C77232" w:rsidRPr="00C77232">
        <w:rPr>
          <w:lang w:val="en-US"/>
        </w:rPr>
        <w:t>octoral studies</w:t>
      </w:r>
      <w:r w:rsidR="00C77232">
        <w:rPr>
          <w:lang w:val="en-US"/>
        </w:rPr>
        <w:t xml:space="preserve">, </w:t>
      </w:r>
      <w:sdt>
        <w:sdtPr>
          <w:rPr>
            <w:color w:val="A6A6A6" w:themeColor="background1" w:themeShade="A6"/>
            <w:lang w:val="en-US"/>
          </w:rPr>
          <w:id w:val="118877310"/>
          <w:placeholder>
            <w:docPart w:val="F77709AF4A4840E984D0B596769A4201"/>
          </w:placeholder>
          <w15:color w:val="FF0000"/>
          <w:text/>
        </w:sdtPr>
        <w:sdtContent>
          <w:r w:rsidR="00C77232">
            <w:rPr>
              <w:color w:val="A6A6A6" w:themeColor="background1" w:themeShade="A6"/>
              <w:lang w:val="en-US"/>
            </w:rPr>
            <w:t xml:space="preserve">Doctoral </w:t>
          </w:r>
          <w:proofErr w:type="spellStart"/>
          <w:r w:rsidR="00C77232">
            <w:rPr>
              <w:color w:val="A6A6A6" w:themeColor="background1" w:themeShade="A6"/>
              <w:lang w:val="en-US"/>
            </w:rPr>
            <w:t>programme</w:t>
          </w:r>
          <w:proofErr w:type="spellEnd"/>
        </w:sdtContent>
      </w:sdt>
      <w:r w:rsidR="00C77232">
        <w:rPr>
          <w:lang w:val="en-US"/>
        </w:rPr>
        <w:t xml:space="preserve">, at School of Electrical Engineering and Computer Science EECS, </w:t>
      </w:r>
      <w:r w:rsidR="00A575C5" w:rsidRPr="00C77232">
        <w:rPr>
          <w:lang w:val="en-US"/>
        </w:rPr>
        <w:t xml:space="preserve">KTH. </w:t>
      </w:r>
      <w:r w:rsidR="00C77232" w:rsidRPr="00C77232">
        <w:rPr>
          <w:lang w:val="en-US"/>
        </w:rPr>
        <w:t xml:space="preserve">The </w:t>
      </w:r>
      <w:r w:rsidR="00E43847">
        <w:rPr>
          <w:lang w:val="en-US"/>
        </w:rPr>
        <w:t>doctoral program is intended to begin on</w:t>
      </w:r>
      <w:r w:rsidR="00A575C5" w:rsidRPr="00C77232">
        <w:rPr>
          <w:lang w:val="en-US"/>
        </w:rPr>
        <w:t xml:space="preserve"> </w:t>
      </w:r>
      <w:sdt>
        <w:sdtPr>
          <w:rPr>
            <w:color w:val="A6A6A6" w:themeColor="background1" w:themeShade="A6"/>
            <w:lang w:val="en-US"/>
          </w:rPr>
          <w:id w:val="-679042963"/>
          <w:placeholder>
            <w:docPart w:val="C1EF23D75CF94878BEDD59413E83AEDA"/>
          </w:placeholder>
          <w15:color w:val="FF0000"/>
          <w:date>
            <w:dateFormat w:val="yyyy-MM-dd"/>
            <w:lid w:val="sv-SE"/>
            <w:storeMappedDataAs w:val="dateTime"/>
            <w:calendar w:val="gregorian"/>
          </w:date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select date</w:t>
          </w:r>
        </w:sdtContent>
      </w:sdt>
      <w:r w:rsidR="00E43847">
        <w:rPr>
          <w:color w:val="A6A6A6" w:themeColor="background1" w:themeShade="A6"/>
          <w:lang w:val="en-US"/>
        </w:rPr>
        <w:t xml:space="preserve">, </w:t>
      </w:r>
      <w:r w:rsidR="00E43847" w:rsidRPr="00E43847">
        <w:rPr>
          <w:lang w:val="en-US"/>
        </w:rPr>
        <w:t>and</w:t>
      </w:r>
      <w:r w:rsidR="00A575C5" w:rsidRPr="00E43847">
        <w:rPr>
          <w:lang w:val="en-US"/>
        </w:rPr>
        <w:t xml:space="preserve"> </w:t>
      </w:r>
      <w:r w:rsidR="00E43847">
        <w:rPr>
          <w:lang w:val="en-US"/>
        </w:rPr>
        <w:t>is expected to last for four years in full-time studies. The studies may be extended depending on institutional service or other statutory leave.</w:t>
      </w:r>
    </w:p>
    <w:sdt>
      <w:sdtPr>
        <w:rPr>
          <w:color w:val="A6A6A6" w:themeColor="background1" w:themeShade="A6"/>
          <w:lang w:val="en-US"/>
        </w:rPr>
        <w:id w:val="-55163012"/>
        <w:placeholder>
          <w:docPart w:val="AE978A8F691947E9AD02AFE59E6BE5C1"/>
        </w:placeholder>
        <w15:color w:val="FF0000"/>
        <w:text/>
      </w:sdtPr>
      <w:sdtContent>
        <w:p w14:paraId="2DF5FB2C" w14:textId="77777777" w:rsidR="00F235C8" w:rsidRPr="00C77232" w:rsidRDefault="00C77232" w:rsidP="001B3558">
          <w:pPr>
            <w:pStyle w:val="BodyText"/>
            <w:rPr>
              <w:color w:val="A6A6A6" w:themeColor="background1" w:themeShade="A6"/>
              <w:lang w:val="en-US"/>
            </w:rPr>
          </w:pPr>
          <w:r w:rsidRPr="00C77232">
            <w:rPr>
              <w:color w:val="A6A6A6" w:themeColor="background1" w:themeShade="A6"/>
              <w:lang w:val="en-US"/>
            </w:rPr>
            <w:t>Insert brief description of</w:t>
          </w:r>
          <w:r>
            <w:rPr>
              <w:color w:val="A6A6A6" w:themeColor="background1" w:themeShade="A6"/>
              <w:lang w:val="en-US"/>
            </w:rPr>
            <w:t xml:space="preserve"> the </w:t>
          </w:r>
          <w:r w:rsidR="00E43847">
            <w:rPr>
              <w:color w:val="A6A6A6" w:themeColor="background1" w:themeShade="A6"/>
              <w:lang w:val="en-US"/>
            </w:rPr>
            <w:t>doctoral student's</w:t>
          </w:r>
          <w:r>
            <w:rPr>
              <w:color w:val="A6A6A6" w:themeColor="background1" w:themeShade="A6"/>
              <w:lang w:val="en-US"/>
            </w:rPr>
            <w:t xml:space="preserve"> planned </w:t>
          </w:r>
          <w:r w:rsidR="00E43847">
            <w:rPr>
              <w:color w:val="A6A6A6" w:themeColor="background1" w:themeShade="A6"/>
              <w:lang w:val="en-US"/>
            </w:rPr>
            <w:t>research/project</w:t>
          </w:r>
        </w:p>
      </w:sdtContent>
    </w:sdt>
    <w:p w14:paraId="50B19296" w14:textId="1FF13DD9" w:rsidR="00F235C8" w:rsidRPr="00E43847" w:rsidRDefault="00E43847" w:rsidP="001B3558">
      <w:pPr>
        <w:pStyle w:val="BodyText"/>
        <w:rPr>
          <w:lang w:val="en-US"/>
        </w:rPr>
      </w:pPr>
      <w:r>
        <w:rPr>
          <w:lang w:val="en-US"/>
        </w:rPr>
        <w:t xml:space="preserve">After arrival at KTH, </w:t>
      </w:r>
      <w:sdt>
        <w:sdtPr>
          <w:rPr>
            <w:color w:val="A6A6A6" w:themeColor="background1" w:themeShade="A6"/>
            <w:lang w:val="en-US"/>
          </w:rPr>
          <w:id w:val="-1359582311"/>
          <w:placeholder>
            <w:docPart w:val="F5992F70AF7B46A09ED897AEF544BBB1"/>
          </w:placeholder>
          <w15:color w:val="FF0000"/>
          <w:text/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Doctoral student's name</w:t>
          </w:r>
        </w:sdtContent>
      </w:sdt>
      <w:r w:rsidR="006F4079">
        <w:rPr>
          <w:lang w:val="en-US"/>
        </w:rPr>
        <w:t xml:space="preserve"> will be</w:t>
      </w:r>
      <w:r w:rsidR="00C77232" w:rsidRPr="00C77232">
        <w:rPr>
          <w:lang w:val="en-US"/>
        </w:rPr>
        <w:t xml:space="preserve"> employed as a doctoral student and </w:t>
      </w:r>
      <w:r w:rsidR="006F4079">
        <w:rPr>
          <w:lang w:val="en-US"/>
        </w:rPr>
        <w:t xml:space="preserve">will then initially receive </w:t>
      </w:r>
      <w:r w:rsidR="00C77232">
        <w:rPr>
          <w:lang w:val="en-US"/>
        </w:rPr>
        <w:t>a salary of SEK</w:t>
      </w:r>
      <w:r w:rsidR="00A575C5" w:rsidRPr="0011024A">
        <w:rPr>
          <w:color w:val="000000" w:themeColor="text1"/>
          <w:lang w:val="en-US"/>
        </w:rPr>
        <w:t xml:space="preserve"> </w:t>
      </w:r>
      <w:sdt>
        <w:sdtPr>
          <w:rPr>
            <w:color w:val="000000" w:themeColor="text1"/>
            <w:lang w:val="en-US"/>
          </w:rPr>
          <w:id w:val="217407507"/>
          <w:placeholder>
            <w:docPart w:val="2D8FCD76BC5A4635889893FE0F8194E2"/>
          </w:placeholder>
          <w15:color w:val="FF0000"/>
          <w:text/>
        </w:sdtPr>
        <w:sdtContent>
          <w:r w:rsidR="0011024A" w:rsidRPr="0011024A">
            <w:rPr>
              <w:color w:val="000000" w:themeColor="text1"/>
              <w:lang w:val="en-US"/>
            </w:rPr>
            <w:t xml:space="preserve">33 700 SEK </w:t>
          </w:r>
        </w:sdtContent>
      </w:sdt>
      <w:r w:rsidR="00C77232">
        <w:rPr>
          <w:lang w:val="en-US"/>
        </w:rPr>
        <w:t xml:space="preserve"> </w:t>
      </w:r>
      <w:r w:rsidR="00A575C5" w:rsidRPr="00C77232">
        <w:rPr>
          <w:lang w:val="en-US"/>
        </w:rPr>
        <w:t>per m</w:t>
      </w:r>
      <w:r w:rsidR="00C77232">
        <w:rPr>
          <w:lang w:val="en-US"/>
        </w:rPr>
        <w:t xml:space="preserve">onth. </w:t>
      </w:r>
      <w:r w:rsidR="00C77232" w:rsidRPr="00E43847">
        <w:rPr>
          <w:lang w:val="en-US"/>
        </w:rPr>
        <w:t xml:space="preserve">The employment </w:t>
      </w:r>
      <w:r w:rsidR="006F4079">
        <w:rPr>
          <w:lang w:val="en-US"/>
        </w:rPr>
        <w:t>is guaranteed throughout the doctoral program under the conditions that the studies progress as expected.</w:t>
      </w:r>
    </w:p>
    <w:p w14:paraId="475168E5" w14:textId="77777777" w:rsidR="00F235C8" w:rsidRPr="00C77232" w:rsidRDefault="00C77232" w:rsidP="001B3558">
      <w:pPr>
        <w:pStyle w:val="BodyText"/>
        <w:rPr>
          <w:i/>
          <w:color w:val="FF0000"/>
          <w:lang w:val="en-US"/>
        </w:rPr>
      </w:pPr>
      <w:r w:rsidRPr="00C77232">
        <w:rPr>
          <w:i/>
          <w:color w:val="FF0000"/>
          <w:lang w:val="en-US"/>
        </w:rPr>
        <w:t>In the case of scholarship financing, the above text is removed and replaced with the following:</w:t>
      </w:r>
    </w:p>
    <w:p w14:paraId="19320252" w14:textId="77777777" w:rsidR="00D16B63" w:rsidRPr="00C77232" w:rsidRDefault="00000000" w:rsidP="001B3558">
      <w:pPr>
        <w:pStyle w:val="BodyText"/>
        <w:rPr>
          <w:lang w:val="en-US"/>
        </w:rPr>
      </w:pPr>
      <w:sdt>
        <w:sdtPr>
          <w:rPr>
            <w:lang w:val="en-US"/>
          </w:rPr>
          <w:id w:val="7492469"/>
          <w:placeholder>
            <w:docPart w:val="BD7538D4F89D493483837519ECA56E73"/>
          </w:placeholder>
          <w15:color w:val="FF0000"/>
          <w:text/>
        </w:sdtPr>
        <w:sdtEndPr>
          <w:rPr>
            <w:color w:val="A6A6A6" w:themeColor="background1" w:themeShade="A6"/>
          </w:rPr>
        </w:sdtEndPr>
        <w:sdtContent>
          <w:r w:rsidR="00C77232" w:rsidRPr="00C77232">
            <w:rPr>
              <w:color w:val="A6A6A6" w:themeColor="background1" w:themeShade="A6"/>
              <w:lang w:val="en-US"/>
            </w:rPr>
            <w:t>Doctoral student's name</w:t>
          </w:r>
        </w:sdtContent>
      </w:sdt>
      <w:r w:rsidR="00C77232" w:rsidRPr="00C77232">
        <w:rPr>
          <w:lang w:val="en-US"/>
        </w:rPr>
        <w:t xml:space="preserve"> is being financed through scholar</w:t>
      </w:r>
      <w:r w:rsidR="00C77232">
        <w:rPr>
          <w:lang w:val="en-US"/>
        </w:rPr>
        <w:t xml:space="preserve">ship </w:t>
      </w:r>
      <w:r w:rsidR="00C77232" w:rsidRPr="00C77232">
        <w:rPr>
          <w:color w:val="A6A6A6" w:themeColor="background1" w:themeShade="A6"/>
          <w:lang w:val="en-US"/>
        </w:rPr>
        <w:t xml:space="preserve">from </w:t>
      </w:r>
      <w:sdt>
        <w:sdtPr>
          <w:rPr>
            <w:color w:val="A6A6A6" w:themeColor="background1" w:themeShade="A6"/>
            <w:lang w:val="en-US"/>
          </w:rPr>
          <w:id w:val="105863606"/>
          <w:placeholder>
            <w:docPart w:val="2CD5457FFECF403CB67D2B18DB36BD63"/>
          </w:placeholder>
          <w15:color w:val="FF0000"/>
          <w:text/>
        </w:sdtPr>
        <w:sdtContent>
          <w:r w:rsidR="00C77232" w:rsidRPr="00C77232">
            <w:rPr>
              <w:color w:val="A6A6A6" w:themeColor="background1" w:themeShade="A6"/>
              <w:lang w:val="en-US"/>
            </w:rPr>
            <w:t>scholarship provider</w:t>
          </w:r>
        </w:sdtContent>
      </w:sdt>
      <w:r w:rsidR="00D16B63" w:rsidRPr="00C77232">
        <w:rPr>
          <w:color w:val="A6A6A6" w:themeColor="background1" w:themeShade="A6"/>
          <w:lang w:val="en-US"/>
        </w:rPr>
        <w:t>.</w:t>
      </w:r>
    </w:p>
    <w:p w14:paraId="2E8FB132" w14:textId="77777777" w:rsidR="00D16B63" w:rsidRPr="00C77232" w:rsidRDefault="00D16B63" w:rsidP="001B3558">
      <w:pPr>
        <w:pStyle w:val="BodyText"/>
        <w:rPr>
          <w:lang w:val="en-US"/>
        </w:rPr>
      </w:pPr>
    </w:p>
    <w:sdt>
      <w:sdtPr>
        <w:rPr>
          <w:color w:val="A6A6A6" w:themeColor="background1" w:themeShade="A6"/>
          <w:lang w:val="en-US"/>
        </w:rPr>
        <w:id w:val="-35427066"/>
        <w:placeholder>
          <w:docPart w:val="AA7B8F5CB41D489C81C05E0EA9DD740F"/>
        </w:placeholder>
        <w15:color w:val="FF0000"/>
        <w:text/>
      </w:sdtPr>
      <w:sdtContent>
        <w:p w14:paraId="598DA7D9" w14:textId="77777777" w:rsidR="00D16B63" w:rsidRPr="0011024A" w:rsidRDefault="006F4079" w:rsidP="001B3558">
          <w:pPr>
            <w:pStyle w:val="BodyText"/>
            <w:rPr>
              <w:lang w:val="en-US"/>
            </w:rPr>
          </w:pPr>
          <w:r w:rsidRPr="0011024A">
            <w:rPr>
              <w:color w:val="A6A6A6" w:themeColor="background1" w:themeShade="A6"/>
              <w:lang w:val="en-US"/>
            </w:rPr>
            <w:t>N</w:t>
          </w:r>
          <w:r w:rsidR="00C77232" w:rsidRPr="0011024A">
            <w:rPr>
              <w:color w:val="A6A6A6" w:themeColor="background1" w:themeShade="A6"/>
              <w:lang w:val="en-US"/>
            </w:rPr>
            <w:t>ame</w:t>
          </w:r>
        </w:p>
      </w:sdtContent>
    </w:sdt>
    <w:sdt>
      <w:sdtPr>
        <w:rPr>
          <w:color w:val="A6A6A6" w:themeColor="background1" w:themeShade="A6"/>
          <w:lang w:val="en-US"/>
        </w:rPr>
        <w:id w:val="-549463600"/>
        <w:placeholder>
          <w:docPart w:val="9221CF3C98524FE9B42CB8AD1785AA3E"/>
        </w:placeholder>
        <w15:color w:val="FF0000"/>
        <w:text/>
      </w:sdtPr>
      <w:sdtContent>
        <w:p w14:paraId="2A6D241F" w14:textId="77777777" w:rsidR="00D16B63" w:rsidRPr="0011024A" w:rsidRDefault="00C77232" w:rsidP="001B3558">
          <w:pPr>
            <w:pStyle w:val="BodyText"/>
            <w:rPr>
              <w:lang w:val="en-US"/>
            </w:rPr>
          </w:pPr>
          <w:r w:rsidRPr="0011024A">
            <w:rPr>
              <w:color w:val="A6A6A6" w:themeColor="background1" w:themeShade="A6"/>
              <w:lang w:val="en-US"/>
            </w:rPr>
            <w:t>Position/title</w:t>
          </w:r>
        </w:p>
      </w:sdtContent>
    </w:sdt>
    <w:sdt>
      <w:sdtPr>
        <w:rPr>
          <w:color w:val="A6A6A6" w:themeColor="background1" w:themeShade="A6"/>
          <w:lang w:val="en-US"/>
        </w:rPr>
        <w:id w:val="2015187859"/>
        <w:placeholder>
          <w:docPart w:val="64A06AE0EAE4494AA0D480DF514D6990"/>
        </w:placeholder>
        <w15:color w:val="FF0000"/>
        <w:text/>
      </w:sdtPr>
      <w:sdtContent>
        <w:p w14:paraId="380F8F81" w14:textId="77777777" w:rsidR="00D16B63" w:rsidRPr="0011024A" w:rsidRDefault="00C77232" w:rsidP="001B3558">
          <w:pPr>
            <w:pStyle w:val="BodyText"/>
            <w:rPr>
              <w:color w:val="A6A6A6" w:themeColor="background1" w:themeShade="A6"/>
              <w:lang w:val="en-US"/>
            </w:rPr>
          </w:pPr>
          <w:r w:rsidRPr="0011024A">
            <w:rPr>
              <w:color w:val="A6A6A6" w:themeColor="background1" w:themeShade="A6"/>
              <w:lang w:val="en-US"/>
            </w:rPr>
            <w:t>Contact information</w:t>
          </w:r>
        </w:p>
      </w:sdtContent>
    </w:sdt>
    <w:p w14:paraId="48012453" w14:textId="77777777" w:rsidR="006F4079" w:rsidRPr="0011024A" w:rsidRDefault="006F4079" w:rsidP="001B3558">
      <w:pPr>
        <w:pStyle w:val="BodyText"/>
        <w:rPr>
          <w:color w:val="A6A6A6" w:themeColor="background1" w:themeShade="A6"/>
          <w:lang w:val="en-US"/>
        </w:rPr>
      </w:pPr>
    </w:p>
    <w:p w14:paraId="6EDB6389" w14:textId="77777777" w:rsidR="006F4079" w:rsidRPr="006F4079" w:rsidRDefault="006F4079" w:rsidP="001B3558">
      <w:pPr>
        <w:pStyle w:val="BodyText"/>
        <w:rPr>
          <w:lang w:val="en-US"/>
        </w:rPr>
      </w:pPr>
      <w:r w:rsidRPr="006F4079">
        <w:rPr>
          <w:b/>
          <w:lang w:val="en-US"/>
        </w:rPr>
        <w:t>Appendix</w:t>
      </w:r>
      <w:r w:rsidRPr="006F4079">
        <w:rPr>
          <w:lang w:val="en-US"/>
        </w:rPr>
        <w:br/>
        <w:t>Copy of formal admission decision</w:t>
      </w:r>
    </w:p>
    <w:sectPr w:rsidR="006F4079" w:rsidRPr="006F4079" w:rsidSect="00E613CF">
      <w:footerReference w:type="default" r:id="rId8"/>
      <w:headerReference w:type="first" r:id="rId9"/>
      <w:footerReference w:type="first" r:id="rId10"/>
      <w:pgSz w:w="11906" w:h="16838" w:code="9"/>
      <w:pgMar w:top="2381" w:right="1304" w:bottom="1985" w:left="3402" w:header="652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62D35" w14:textId="77777777" w:rsidR="00A9161E" w:rsidRDefault="00A9161E" w:rsidP="00AB37AC">
      <w:r>
        <w:separator/>
      </w:r>
    </w:p>
  </w:endnote>
  <w:endnote w:type="continuationSeparator" w:id="0">
    <w:p w14:paraId="4DE4257C" w14:textId="77777777" w:rsidR="00A9161E" w:rsidRDefault="00A9161E" w:rsidP="00AB3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72"/>
      <w:gridCol w:w="1134"/>
    </w:tblGrid>
    <w:tr w:rsidR="00DB69BA" w14:paraId="42CFF641" w14:textId="77777777" w:rsidTr="00FD7DA6">
      <w:tc>
        <w:tcPr>
          <w:tcW w:w="6072" w:type="dxa"/>
        </w:tcPr>
        <w:p w14:paraId="0F8C5979" w14:textId="77777777" w:rsidR="00DB69BA" w:rsidRDefault="00DB69BA" w:rsidP="00FD7DA6">
          <w:pPr>
            <w:pStyle w:val="Footer"/>
          </w:pPr>
        </w:p>
      </w:tc>
      <w:tc>
        <w:tcPr>
          <w:tcW w:w="1134" w:type="dxa"/>
          <w:vAlign w:val="bottom"/>
        </w:tcPr>
        <w:p w14:paraId="16512A49" w14:textId="77777777" w:rsidR="00DB69BA" w:rsidRPr="009E4316" w:rsidRDefault="00DB69BA" w:rsidP="00FD7DA6">
          <w:pPr>
            <w:pStyle w:val="Footer"/>
            <w:jc w:val="right"/>
            <w:rPr>
              <w:rStyle w:val="PageNumber"/>
            </w:rPr>
          </w:pPr>
          <w:r w:rsidRPr="009E4316">
            <w:rPr>
              <w:rStyle w:val="PageNumber"/>
            </w:rPr>
            <w:fldChar w:fldCharType="begin"/>
          </w:r>
          <w:r w:rsidRPr="009E4316">
            <w:rPr>
              <w:rStyle w:val="PageNumber"/>
            </w:rPr>
            <w:instrText xml:space="preserve"> PAGE </w:instrText>
          </w:r>
          <w:r w:rsidRPr="009E4316">
            <w:rPr>
              <w:rStyle w:val="PageNumber"/>
            </w:rPr>
            <w:fldChar w:fldCharType="separate"/>
          </w:r>
          <w:r w:rsidR="00A575C5">
            <w:rPr>
              <w:rStyle w:val="PageNumber"/>
            </w:rPr>
            <w:t>2</w:t>
          </w:r>
          <w:r w:rsidRPr="009E4316">
            <w:rPr>
              <w:rStyle w:val="PageNumber"/>
            </w:rPr>
            <w:fldChar w:fldCharType="end"/>
          </w:r>
          <w:r w:rsidRPr="009E4316">
            <w:rPr>
              <w:rStyle w:val="PageNumber"/>
            </w:rPr>
            <w:t xml:space="preserve"> (</w:t>
          </w:r>
          <w:r w:rsidRPr="009E4316">
            <w:rPr>
              <w:rStyle w:val="PageNumber"/>
            </w:rPr>
            <w:fldChar w:fldCharType="begin"/>
          </w:r>
          <w:r w:rsidRPr="009E4316">
            <w:rPr>
              <w:rStyle w:val="PageNumber"/>
            </w:rPr>
            <w:instrText xml:space="preserve"> NUMPAGES </w:instrText>
          </w:r>
          <w:r w:rsidRPr="009E4316">
            <w:rPr>
              <w:rStyle w:val="PageNumber"/>
            </w:rPr>
            <w:fldChar w:fldCharType="separate"/>
          </w:r>
          <w:r w:rsidR="00A575C5">
            <w:rPr>
              <w:rStyle w:val="PageNumber"/>
            </w:rPr>
            <w:t>2</w:t>
          </w:r>
          <w:r w:rsidRPr="009E4316">
            <w:rPr>
              <w:rStyle w:val="PageNumber"/>
            </w:rPr>
            <w:fldChar w:fldCharType="end"/>
          </w:r>
          <w:r w:rsidRPr="009E4316">
            <w:rPr>
              <w:rStyle w:val="PageNumber"/>
            </w:rPr>
            <w:t>)</w:t>
          </w:r>
        </w:p>
      </w:tc>
    </w:tr>
  </w:tbl>
  <w:p w14:paraId="3F26FD3F" w14:textId="77777777" w:rsidR="00DB69BA" w:rsidRPr="00DB69BA" w:rsidRDefault="00DB69BA" w:rsidP="00DB69BA">
    <w:pPr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72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072"/>
      <w:gridCol w:w="1134"/>
    </w:tblGrid>
    <w:tr w:rsidR="009E4316" w:rsidRPr="0085519D" w14:paraId="2699E2FB" w14:textId="77777777" w:rsidTr="009E4316">
      <w:tc>
        <w:tcPr>
          <w:tcW w:w="6072" w:type="dxa"/>
        </w:tcPr>
        <w:p w14:paraId="0968D1E3" w14:textId="77777777" w:rsidR="0064562C" w:rsidRPr="00F07C43" w:rsidRDefault="0064562C" w:rsidP="0064562C">
          <w:pPr>
            <w:pStyle w:val="FooterBold"/>
            <w:rPr>
              <w:lang w:val="en-US"/>
            </w:rPr>
          </w:pPr>
          <w:r w:rsidRPr="00F07C43">
            <w:rPr>
              <w:lang w:val="en-US"/>
            </w:rPr>
            <w:t>KTH</w:t>
          </w:r>
          <w:bookmarkStart w:id="3" w:name="bkmSchool"/>
          <w:r w:rsidRPr="00F07C43">
            <w:rPr>
              <w:lang w:val="en-US"/>
            </w:rPr>
            <w:t xml:space="preserve"> </w:t>
          </w:r>
          <w:bookmarkEnd w:id="3"/>
          <w:r w:rsidRPr="00F07C43">
            <w:rPr>
              <w:lang w:val="en-US"/>
            </w:rPr>
            <w:t xml:space="preserve">| </w:t>
          </w:r>
          <w:r w:rsidR="001520A9" w:rsidRPr="007359D9">
            <w:rPr>
              <w:lang w:val="en-US"/>
            </w:rPr>
            <w:t xml:space="preserve">School of </w:t>
          </w:r>
          <w:r w:rsidR="001520A9">
            <w:rPr>
              <w:lang w:val="en-US"/>
            </w:rPr>
            <w:t xml:space="preserve">Electrical Engineering and </w:t>
          </w:r>
          <w:r w:rsidR="001520A9" w:rsidRPr="007359D9">
            <w:rPr>
              <w:lang w:val="en-US"/>
            </w:rPr>
            <w:t>Computer Science</w:t>
          </w:r>
        </w:p>
        <w:p w14:paraId="1548B2A8" w14:textId="3F9C167D" w:rsidR="0064562C" w:rsidRPr="00487CB8" w:rsidRDefault="0011024A" w:rsidP="0064562C">
          <w:pPr>
            <w:pStyle w:val="Footer"/>
          </w:pPr>
          <w:r>
            <w:t>Brinellvägen 8</w:t>
          </w:r>
          <w:r w:rsidR="0064562C" w:rsidRPr="00C44C62">
            <w:t>, SE</w:t>
          </w:r>
          <w:bookmarkStart w:id="4" w:name="Postnummer"/>
          <w:bookmarkEnd w:id="4"/>
          <w:r w:rsidR="0064562C" w:rsidRPr="00C44C62">
            <w:t xml:space="preserve">-100 44 Stockholm. </w:t>
          </w:r>
          <w:r w:rsidR="0064562C" w:rsidRPr="00487CB8">
            <w:t xml:space="preserve">Phone: </w:t>
          </w:r>
          <w:bookmarkStart w:id="5" w:name="Telefon"/>
          <w:bookmarkEnd w:id="5"/>
          <w:r w:rsidR="0064562C" w:rsidRPr="00487CB8">
            <w:t>+46 8-</w:t>
          </w:r>
          <w:bookmarkStart w:id="6" w:name="bkmTelVxl"/>
          <w:r w:rsidR="0064562C" w:rsidRPr="00487CB8">
            <w:t xml:space="preserve">790 </w:t>
          </w:r>
          <w:bookmarkEnd w:id="6"/>
          <w:r w:rsidR="008D2BDC" w:rsidRPr="00487CB8">
            <w:t xml:space="preserve">60 00 </w:t>
          </w:r>
          <w:r w:rsidR="0064562C" w:rsidRPr="00487CB8">
            <w:t xml:space="preserve"> </w:t>
          </w:r>
          <w:bookmarkStart w:id="7" w:name="bkmEmailCompany"/>
        </w:p>
        <w:bookmarkEnd w:id="7"/>
        <w:p w14:paraId="46C8AD16" w14:textId="0E3D6256" w:rsidR="009E4316" w:rsidRPr="0085519D" w:rsidRDefault="0011024A" w:rsidP="0064562C">
          <w:pPr>
            <w:pStyle w:val="Footer"/>
            <w:rPr>
              <w:lang w:val="en-US"/>
            </w:rPr>
          </w:pPr>
          <w:r>
            <w:rPr>
              <w:lang w:val="en-US"/>
            </w:rPr>
            <w:fldChar w:fldCharType="begin"/>
          </w:r>
          <w:r>
            <w:rPr>
              <w:lang w:val="en-US"/>
            </w:rPr>
            <w:instrText>HYPERLINK "http://www.kth.se/eecs"</w:instrText>
          </w:r>
          <w:r>
            <w:rPr>
              <w:lang w:val="en-US"/>
            </w:rPr>
            <w:fldChar w:fldCharType="separate"/>
          </w:r>
          <w:r w:rsidRPr="00934EAF">
            <w:rPr>
              <w:rStyle w:val="Hyperlink"/>
              <w:lang w:val="en-US"/>
            </w:rPr>
            <w:t>www.kth.se/eecs</w:t>
          </w:r>
          <w:r>
            <w:rPr>
              <w:lang w:val="en-US"/>
            </w:rPr>
            <w:fldChar w:fldCharType="end"/>
          </w:r>
          <w:r>
            <w:rPr>
              <w:lang w:val="en-US"/>
            </w:rPr>
            <w:t xml:space="preserve"> </w:t>
          </w:r>
          <w:r w:rsidR="0064562C" w:rsidRPr="0085519D">
            <w:rPr>
              <w:lang w:val="en-US"/>
            </w:rPr>
            <w:t>VAT registration No: SE202100305401.</w:t>
          </w:r>
        </w:p>
      </w:tc>
      <w:tc>
        <w:tcPr>
          <w:tcW w:w="1134" w:type="dxa"/>
          <w:vAlign w:val="bottom"/>
        </w:tcPr>
        <w:p w14:paraId="1BA5116A" w14:textId="77777777" w:rsidR="009E4316" w:rsidRPr="0085519D" w:rsidRDefault="009E4316" w:rsidP="009E4316">
          <w:pPr>
            <w:pStyle w:val="Footer"/>
            <w:jc w:val="right"/>
            <w:rPr>
              <w:rStyle w:val="PageNumber"/>
              <w:lang w:val="en-US"/>
            </w:rPr>
          </w:pPr>
          <w:r w:rsidRPr="009E4316">
            <w:rPr>
              <w:rStyle w:val="PageNumber"/>
            </w:rPr>
            <w:fldChar w:fldCharType="begin"/>
          </w:r>
          <w:r w:rsidRPr="0085519D">
            <w:rPr>
              <w:rStyle w:val="PageNumber"/>
              <w:lang w:val="en-US"/>
            </w:rPr>
            <w:instrText xml:space="preserve"> PAGE </w:instrText>
          </w:r>
          <w:r w:rsidRPr="009E4316">
            <w:rPr>
              <w:rStyle w:val="PageNumber"/>
            </w:rPr>
            <w:fldChar w:fldCharType="separate"/>
          </w:r>
          <w:r w:rsidR="006F4079">
            <w:rPr>
              <w:rStyle w:val="PageNumber"/>
              <w:lang w:val="en-US"/>
            </w:rPr>
            <w:t>1</w:t>
          </w:r>
          <w:r w:rsidRPr="009E4316">
            <w:rPr>
              <w:rStyle w:val="PageNumber"/>
            </w:rPr>
            <w:fldChar w:fldCharType="end"/>
          </w:r>
          <w:r w:rsidRPr="0085519D">
            <w:rPr>
              <w:rStyle w:val="PageNumber"/>
              <w:lang w:val="en-US"/>
            </w:rPr>
            <w:t xml:space="preserve"> (</w:t>
          </w:r>
          <w:r w:rsidRPr="009E4316">
            <w:rPr>
              <w:rStyle w:val="PageNumber"/>
            </w:rPr>
            <w:fldChar w:fldCharType="begin"/>
          </w:r>
          <w:r w:rsidRPr="0085519D">
            <w:rPr>
              <w:rStyle w:val="PageNumber"/>
              <w:lang w:val="en-US"/>
            </w:rPr>
            <w:instrText xml:space="preserve"> NUMPAGES </w:instrText>
          </w:r>
          <w:r w:rsidRPr="009E4316">
            <w:rPr>
              <w:rStyle w:val="PageNumber"/>
            </w:rPr>
            <w:fldChar w:fldCharType="separate"/>
          </w:r>
          <w:r w:rsidR="006F4079">
            <w:rPr>
              <w:rStyle w:val="PageNumber"/>
              <w:lang w:val="en-US"/>
            </w:rPr>
            <w:t>1</w:t>
          </w:r>
          <w:r w:rsidRPr="009E4316">
            <w:rPr>
              <w:rStyle w:val="PageNumber"/>
            </w:rPr>
            <w:fldChar w:fldCharType="end"/>
          </w:r>
          <w:r w:rsidRPr="0085519D">
            <w:rPr>
              <w:rStyle w:val="PageNumber"/>
              <w:lang w:val="en-US"/>
            </w:rPr>
            <w:t>)</w:t>
          </w:r>
        </w:p>
      </w:tc>
    </w:tr>
  </w:tbl>
  <w:p w14:paraId="78A577FE" w14:textId="77777777" w:rsidR="007F6DE1" w:rsidRPr="0085519D" w:rsidRDefault="007F6DE1" w:rsidP="009E4316">
    <w:pPr>
      <w:rPr>
        <w:sz w:val="2"/>
        <w:szCs w:val="2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4B7B9" w14:textId="77777777" w:rsidR="00A9161E" w:rsidRDefault="00A9161E" w:rsidP="00AB37AC">
      <w:r>
        <w:separator/>
      </w:r>
    </w:p>
  </w:footnote>
  <w:footnote w:type="continuationSeparator" w:id="0">
    <w:p w14:paraId="67B0C292" w14:textId="77777777" w:rsidR="00A9161E" w:rsidRDefault="00A9161E" w:rsidP="00AB3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854" w:type="dxa"/>
      <w:tblInd w:w="-26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65"/>
      <w:gridCol w:w="5233"/>
      <w:gridCol w:w="1956"/>
    </w:tblGrid>
    <w:tr w:rsidR="00F10588" w14:paraId="23118FAB" w14:textId="77777777" w:rsidTr="00A8043F">
      <w:tc>
        <w:tcPr>
          <w:tcW w:w="2665" w:type="dxa"/>
          <w:vMerge w:val="restart"/>
        </w:tcPr>
        <w:p w14:paraId="60C8ED94" w14:textId="4AB9197F" w:rsidR="00F10588" w:rsidRDefault="0011024A" w:rsidP="00B54582">
          <w:pPr>
            <w:pStyle w:val="Header"/>
            <w:spacing w:before="60"/>
            <w:rPr>
              <w:b/>
            </w:rPr>
          </w:pPr>
          <w:r>
            <w:drawing>
              <wp:inline distT="0" distB="0" distL="0" distR="0" wp14:anchorId="0A0C1115" wp14:editId="37AB8925">
                <wp:extent cx="590550" cy="660400"/>
                <wp:effectExtent l="0" t="0" r="0" b="6350"/>
                <wp:docPr id="198109037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3" w:type="dxa"/>
          <w:vMerge w:val="restart"/>
        </w:tcPr>
        <w:p w14:paraId="174F3BF5" w14:textId="77777777" w:rsidR="00F10588" w:rsidRPr="00B54582" w:rsidRDefault="00F10588" w:rsidP="00B54582">
          <w:pPr>
            <w:pStyle w:val="HeaderBold"/>
          </w:pPr>
        </w:p>
      </w:tc>
      <w:tc>
        <w:tcPr>
          <w:tcW w:w="1956" w:type="dxa"/>
        </w:tcPr>
        <w:p w14:paraId="55BBDCC7" w14:textId="77777777" w:rsidR="00F10588" w:rsidRPr="00B54582" w:rsidRDefault="00F10588" w:rsidP="00204806">
          <w:pPr>
            <w:pStyle w:val="HeaderBold"/>
          </w:pPr>
        </w:p>
      </w:tc>
    </w:tr>
    <w:tr w:rsidR="00F10588" w:rsidRPr="003D424E" w14:paraId="2E281FC3" w14:textId="77777777" w:rsidTr="00084241">
      <w:trPr>
        <w:trHeight w:val="1380"/>
      </w:trPr>
      <w:tc>
        <w:tcPr>
          <w:tcW w:w="2665" w:type="dxa"/>
          <w:vMerge/>
        </w:tcPr>
        <w:p w14:paraId="73C150A2" w14:textId="77777777" w:rsidR="00F10588" w:rsidRDefault="00F10588" w:rsidP="0053430F">
          <w:pPr>
            <w:pStyle w:val="Header"/>
            <w:rPr>
              <w:b/>
            </w:rPr>
          </w:pPr>
          <w:bookmarkStart w:id="2" w:name="bkmDNr" w:colFirst="2" w:colLast="2"/>
        </w:p>
      </w:tc>
      <w:tc>
        <w:tcPr>
          <w:tcW w:w="5233" w:type="dxa"/>
          <w:vMerge/>
        </w:tcPr>
        <w:p w14:paraId="5A3F5BEC" w14:textId="77777777" w:rsidR="00F10588" w:rsidRPr="00B54582" w:rsidRDefault="00F10588" w:rsidP="00B54582">
          <w:pPr>
            <w:pStyle w:val="Header"/>
          </w:pPr>
        </w:p>
      </w:tc>
      <w:tc>
        <w:tcPr>
          <w:tcW w:w="1956" w:type="dxa"/>
        </w:tcPr>
        <w:p w14:paraId="4BB65D5A" w14:textId="77777777" w:rsidR="00F10588" w:rsidRPr="00B54582" w:rsidRDefault="00F10588" w:rsidP="00F76F9B">
          <w:pPr>
            <w:pStyle w:val="Header"/>
          </w:pPr>
        </w:p>
      </w:tc>
    </w:tr>
    <w:bookmarkEnd w:id="2"/>
  </w:tbl>
  <w:p w14:paraId="54573C0D" w14:textId="77777777" w:rsidR="00ED00B9" w:rsidRPr="00E613CF" w:rsidRDefault="00ED00B9" w:rsidP="00E613C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286BC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D3C4A6B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FFFFFF82"/>
    <w:multiLevelType w:val="singleLevel"/>
    <w:tmpl w:val="31A869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986C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E2CC588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8272A27"/>
    <w:multiLevelType w:val="hybridMultilevel"/>
    <w:tmpl w:val="5ED69CEA"/>
    <w:lvl w:ilvl="0" w:tplc="A140B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BCFF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888BFAC">
      <w:start w:val="1"/>
      <w:numFmt w:val="bullet"/>
      <w:pStyle w:val="ListBullet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0AB32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F080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12D7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9E02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2002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CE20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610BF1"/>
    <w:multiLevelType w:val="multilevel"/>
    <w:tmpl w:val="9A4E4CEC"/>
    <w:lvl w:ilvl="0">
      <w:start w:val="1"/>
      <w:numFmt w:val="decimal"/>
      <w:pStyle w:val="KTHNumreradlistaNumreradlista"/>
      <w:lvlText w:val="%1."/>
      <w:lvlJc w:val="left"/>
      <w:pPr>
        <w:ind w:left="360" w:hanging="3"/>
      </w:pPr>
      <w:rPr>
        <w:rFonts w:hint="default"/>
      </w:rPr>
    </w:lvl>
    <w:lvl w:ilvl="1">
      <w:start w:val="1"/>
      <w:numFmt w:val="lowerLetter"/>
      <w:pStyle w:val="KTHNumreradlista2Numreradlista2"/>
      <w:lvlText w:val="%2."/>
      <w:lvlJc w:val="left"/>
      <w:pPr>
        <w:ind w:left="1077" w:firstLine="0"/>
      </w:pPr>
      <w:rPr>
        <w:rFonts w:hint="default"/>
      </w:rPr>
    </w:lvl>
    <w:lvl w:ilvl="2">
      <w:start w:val="1"/>
      <w:numFmt w:val="lowerRoman"/>
      <w:pStyle w:val="KTHNumreradlista3Numreradlista3"/>
      <w:lvlText w:val="%3."/>
      <w:lvlJc w:val="left"/>
      <w:pPr>
        <w:ind w:left="1979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485177B"/>
    <w:multiLevelType w:val="multilevel"/>
    <w:tmpl w:val="32C40BC8"/>
    <w:lvl w:ilvl="0">
      <w:start w:val="1"/>
      <w:numFmt w:val="bullet"/>
      <w:pStyle w:val="KTHPunktlistaPunktlista"/>
      <w:lvlText w:val=""/>
      <w:lvlJc w:val="left"/>
      <w:pPr>
        <w:ind w:left="360" w:hanging="3"/>
      </w:pPr>
      <w:rPr>
        <w:rFonts w:ascii="Symbol" w:hAnsi="Symbol" w:hint="default"/>
        <w:color w:val="auto"/>
      </w:rPr>
    </w:lvl>
    <w:lvl w:ilvl="1">
      <w:start w:val="1"/>
      <w:numFmt w:val="bullet"/>
      <w:pStyle w:val="KTHPunktlista2Punktlista2"/>
      <w:lvlText w:val="o"/>
      <w:lvlJc w:val="left"/>
      <w:pPr>
        <w:tabs>
          <w:tab w:val="num" w:pos="1077"/>
        </w:tabs>
        <w:ind w:left="1077" w:firstLine="0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KTHPunktlista3Punktlista3"/>
      <w:lvlText w:val=""/>
      <w:lvlJc w:val="left"/>
      <w:pPr>
        <w:ind w:left="1979" w:firstLine="0"/>
      </w:pPr>
      <w:rPr>
        <w:rFonts w:ascii="Wingdings" w:hAnsi="Wingdings" w:hint="default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9A40E0F"/>
    <w:multiLevelType w:val="multilevel"/>
    <w:tmpl w:val="11EE27CE"/>
    <w:lvl w:ilvl="0">
      <w:start w:val="1"/>
      <w:numFmt w:val="decimal"/>
      <w:pStyle w:val="KTH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TH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TH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THnRubrik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7B4D14AE"/>
    <w:multiLevelType w:val="hybridMultilevel"/>
    <w:tmpl w:val="2DA8DC40"/>
    <w:lvl w:ilvl="0" w:tplc="E8F49202">
      <w:start w:val="1"/>
      <w:numFmt w:val="bullet"/>
      <w:pStyle w:val="List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1" w:tplc="041D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7520730">
    <w:abstractNumId w:val="6"/>
  </w:num>
  <w:num w:numId="2" w16cid:durableId="1329168197">
    <w:abstractNumId w:val="1"/>
  </w:num>
  <w:num w:numId="3" w16cid:durableId="1804538377">
    <w:abstractNumId w:val="0"/>
  </w:num>
  <w:num w:numId="4" w16cid:durableId="2145001896">
    <w:abstractNumId w:val="7"/>
  </w:num>
  <w:num w:numId="5" w16cid:durableId="1431975337">
    <w:abstractNumId w:val="3"/>
  </w:num>
  <w:num w:numId="6" w16cid:durableId="594439451">
    <w:abstractNumId w:val="2"/>
  </w:num>
  <w:num w:numId="7" w16cid:durableId="1109737800">
    <w:abstractNumId w:val="4"/>
  </w:num>
  <w:num w:numId="8" w16cid:durableId="885023906">
    <w:abstractNumId w:val="5"/>
  </w:num>
  <w:num w:numId="9" w16cid:durableId="153776657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96942918">
    <w:abstractNumId w:val="9"/>
  </w:num>
  <w:num w:numId="11" w16cid:durableId="1446926178">
    <w:abstractNumId w:val="8"/>
  </w:num>
  <w:num w:numId="12" w16cid:durableId="157235448">
    <w:abstractNumId w:val="6"/>
  </w:num>
  <w:num w:numId="13" w16cid:durableId="2134133121">
    <w:abstractNumId w:val="6"/>
  </w:num>
  <w:num w:numId="14" w16cid:durableId="2138137095">
    <w:abstractNumId w:val="6"/>
  </w:num>
  <w:num w:numId="15" w16cid:durableId="1467821341">
    <w:abstractNumId w:val="7"/>
  </w:num>
  <w:num w:numId="16" w16cid:durableId="1196045756">
    <w:abstractNumId w:val="7"/>
  </w:num>
  <w:num w:numId="17" w16cid:durableId="2081561794">
    <w:abstractNumId w:val="7"/>
  </w:num>
  <w:num w:numId="18" w16cid:durableId="1981760722">
    <w:abstractNumId w:val="8"/>
  </w:num>
  <w:num w:numId="19" w16cid:durableId="142085073">
    <w:abstractNumId w:val="8"/>
  </w:num>
  <w:num w:numId="20" w16cid:durableId="1718040464">
    <w:abstractNumId w:val="8"/>
  </w:num>
  <w:num w:numId="21" w16cid:durableId="322515120">
    <w:abstractNumId w:val="8"/>
  </w:num>
  <w:num w:numId="22" w16cid:durableId="1508134781">
    <w:abstractNumId w:val="8"/>
  </w:num>
  <w:num w:numId="23" w16cid:durableId="486285970">
    <w:abstractNumId w:val="8"/>
  </w:num>
  <w:num w:numId="24" w16cid:durableId="1378700766">
    <w:abstractNumId w:val="8"/>
  </w:num>
  <w:num w:numId="25" w16cid:durableId="2027094357">
    <w:abstractNumId w:val="8"/>
  </w:num>
  <w:num w:numId="26" w16cid:durableId="671645017">
    <w:abstractNumId w:val="8"/>
  </w:num>
  <w:num w:numId="27" w16cid:durableId="420758805">
    <w:abstractNumId w:val="6"/>
  </w:num>
  <w:num w:numId="28" w16cid:durableId="44648898">
    <w:abstractNumId w:val="6"/>
  </w:num>
  <w:num w:numId="29" w16cid:durableId="2095469846">
    <w:abstractNumId w:val="6"/>
  </w:num>
  <w:num w:numId="30" w16cid:durableId="1278564372">
    <w:abstractNumId w:val="7"/>
  </w:num>
  <w:num w:numId="31" w16cid:durableId="1568880154">
    <w:abstractNumId w:val="7"/>
  </w:num>
  <w:num w:numId="32" w16cid:durableId="1160730718">
    <w:abstractNumId w:val="7"/>
  </w:num>
  <w:num w:numId="33" w16cid:durableId="1518421859">
    <w:abstractNumId w:val="3"/>
  </w:num>
  <w:num w:numId="34" w16cid:durableId="422453751">
    <w:abstractNumId w:val="9"/>
  </w:num>
  <w:num w:numId="35" w16cid:durableId="11990792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zQ3sDAxNzQ0MDYzNTBQ0lEKTi0uzszPAykwqgUAbE3pzSwAAAA="/>
  </w:docVars>
  <w:rsids>
    <w:rsidRoot w:val="00204806"/>
    <w:rsid w:val="0000308E"/>
    <w:rsid w:val="0001648E"/>
    <w:rsid w:val="00021530"/>
    <w:rsid w:val="0002554C"/>
    <w:rsid w:val="00030E3C"/>
    <w:rsid w:val="00031E3E"/>
    <w:rsid w:val="00037A26"/>
    <w:rsid w:val="00047265"/>
    <w:rsid w:val="0005035F"/>
    <w:rsid w:val="0006340A"/>
    <w:rsid w:val="00063A48"/>
    <w:rsid w:val="00081C2C"/>
    <w:rsid w:val="00084ADC"/>
    <w:rsid w:val="000975F4"/>
    <w:rsid w:val="000A5E64"/>
    <w:rsid w:val="000B2907"/>
    <w:rsid w:val="000C3A1A"/>
    <w:rsid w:val="000D3291"/>
    <w:rsid w:val="000F0407"/>
    <w:rsid w:val="000F0D78"/>
    <w:rsid w:val="0010003A"/>
    <w:rsid w:val="0011024A"/>
    <w:rsid w:val="001228BB"/>
    <w:rsid w:val="001520A9"/>
    <w:rsid w:val="001523AC"/>
    <w:rsid w:val="001621F9"/>
    <w:rsid w:val="00163BDD"/>
    <w:rsid w:val="00171B6B"/>
    <w:rsid w:val="0018642A"/>
    <w:rsid w:val="001A5DEA"/>
    <w:rsid w:val="001B3558"/>
    <w:rsid w:val="001E6EF6"/>
    <w:rsid w:val="00204806"/>
    <w:rsid w:val="00207CA0"/>
    <w:rsid w:val="002134DF"/>
    <w:rsid w:val="00252256"/>
    <w:rsid w:val="002722A1"/>
    <w:rsid w:val="0027392F"/>
    <w:rsid w:val="00276378"/>
    <w:rsid w:val="00296081"/>
    <w:rsid w:val="002C2F60"/>
    <w:rsid w:val="002C4928"/>
    <w:rsid w:val="002E09B1"/>
    <w:rsid w:val="002E47D4"/>
    <w:rsid w:val="002E5C89"/>
    <w:rsid w:val="00310604"/>
    <w:rsid w:val="00313604"/>
    <w:rsid w:val="00313901"/>
    <w:rsid w:val="00317A15"/>
    <w:rsid w:val="00323311"/>
    <w:rsid w:val="00346285"/>
    <w:rsid w:val="003553AC"/>
    <w:rsid w:val="0037024D"/>
    <w:rsid w:val="00382D90"/>
    <w:rsid w:val="003A221F"/>
    <w:rsid w:val="003C1A1A"/>
    <w:rsid w:val="003D424E"/>
    <w:rsid w:val="003D5E50"/>
    <w:rsid w:val="003E3BBC"/>
    <w:rsid w:val="003E6021"/>
    <w:rsid w:val="003F200D"/>
    <w:rsid w:val="003F34F4"/>
    <w:rsid w:val="00406C15"/>
    <w:rsid w:val="0042136D"/>
    <w:rsid w:val="004528C7"/>
    <w:rsid w:val="00463D17"/>
    <w:rsid w:val="00481CE0"/>
    <w:rsid w:val="00487CB8"/>
    <w:rsid w:val="004A3440"/>
    <w:rsid w:val="004A7797"/>
    <w:rsid w:val="004C2703"/>
    <w:rsid w:val="004C7EEF"/>
    <w:rsid w:val="004D1293"/>
    <w:rsid w:val="004D7177"/>
    <w:rsid w:val="004F0507"/>
    <w:rsid w:val="004F5B3D"/>
    <w:rsid w:val="005149D1"/>
    <w:rsid w:val="00516DE4"/>
    <w:rsid w:val="00523FF5"/>
    <w:rsid w:val="005271C2"/>
    <w:rsid w:val="00531FEB"/>
    <w:rsid w:val="00537E72"/>
    <w:rsid w:val="00547E65"/>
    <w:rsid w:val="0057178F"/>
    <w:rsid w:val="005738FA"/>
    <w:rsid w:val="00580286"/>
    <w:rsid w:val="00587FC6"/>
    <w:rsid w:val="005B4F92"/>
    <w:rsid w:val="005C35D6"/>
    <w:rsid w:val="005C6908"/>
    <w:rsid w:val="005E79FE"/>
    <w:rsid w:val="00611DEC"/>
    <w:rsid w:val="0064562C"/>
    <w:rsid w:val="006516D2"/>
    <w:rsid w:val="006574CC"/>
    <w:rsid w:val="00666F90"/>
    <w:rsid w:val="006A342F"/>
    <w:rsid w:val="006B73C1"/>
    <w:rsid w:val="006C422D"/>
    <w:rsid w:val="006D0805"/>
    <w:rsid w:val="006D23BD"/>
    <w:rsid w:val="006D25D1"/>
    <w:rsid w:val="006D6901"/>
    <w:rsid w:val="006E155A"/>
    <w:rsid w:val="006F4079"/>
    <w:rsid w:val="006F79CB"/>
    <w:rsid w:val="0071537B"/>
    <w:rsid w:val="007211FA"/>
    <w:rsid w:val="00723709"/>
    <w:rsid w:val="007270C2"/>
    <w:rsid w:val="007359D9"/>
    <w:rsid w:val="0074277D"/>
    <w:rsid w:val="0075206E"/>
    <w:rsid w:val="00763578"/>
    <w:rsid w:val="007835A7"/>
    <w:rsid w:val="0078577D"/>
    <w:rsid w:val="00792464"/>
    <w:rsid w:val="007A544C"/>
    <w:rsid w:val="007A60FE"/>
    <w:rsid w:val="007B506F"/>
    <w:rsid w:val="007C21A1"/>
    <w:rsid w:val="007C2E8A"/>
    <w:rsid w:val="007C51A0"/>
    <w:rsid w:val="007C5979"/>
    <w:rsid w:val="007D579E"/>
    <w:rsid w:val="007E0100"/>
    <w:rsid w:val="007E70C3"/>
    <w:rsid w:val="007F3C19"/>
    <w:rsid w:val="007F5E86"/>
    <w:rsid w:val="007F6DE1"/>
    <w:rsid w:val="00825507"/>
    <w:rsid w:val="0084517D"/>
    <w:rsid w:val="0085519D"/>
    <w:rsid w:val="00860143"/>
    <w:rsid w:val="00860C41"/>
    <w:rsid w:val="00863257"/>
    <w:rsid w:val="008729EF"/>
    <w:rsid w:val="008755D2"/>
    <w:rsid w:val="008822FA"/>
    <w:rsid w:val="0089130B"/>
    <w:rsid w:val="008A25C8"/>
    <w:rsid w:val="008B1EDB"/>
    <w:rsid w:val="008B3624"/>
    <w:rsid w:val="008D0CE8"/>
    <w:rsid w:val="008D1C5A"/>
    <w:rsid w:val="008D2BDC"/>
    <w:rsid w:val="008D4B23"/>
    <w:rsid w:val="008E4593"/>
    <w:rsid w:val="008E53CB"/>
    <w:rsid w:val="00902580"/>
    <w:rsid w:val="009159C6"/>
    <w:rsid w:val="00922FFA"/>
    <w:rsid w:val="00925C45"/>
    <w:rsid w:val="009361E7"/>
    <w:rsid w:val="0094336D"/>
    <w:rsid w:val="00945155"/>
    <w:rsid w:val="0094656C"/>
    <w:rsid w:val="00947295"/>
    <w:rsid w:val="009712A3"/>
    <w:rsid w:val="00983F1B"/>
    <w:rsid w:val="009A3428"/>
    <w:rsid w:val="009A59C3"/>
    <w:rsid w:val="009C3AA5"/>
    <w:rsid w:val="009D30E2"/>
    <w:rsid w:val="009D7CAB"/>
    <w:rsid w:val="009E398E"/>
    <w:rsid w:val="009E4316"/>
    <w:rsid w:val="00A057DE"/>
    <w:rsid w:val="00A137E7"/>
    <w:rsid w:val="00A13EF9"/>
    <w:rsid w:val="00A15DDD"/>
    <w:rsid w:val="00A2181B"/>
    <w:rsid w:val="00A343CC"/>
    <w:rsid w:val="00A37248"/>
    <w:rsid w:val="00A55343"/>
    <w:rsid w:val="00A55A03"/>
    <w:rsid w:val="00A56B35"/>
    <w:rsid w:val="00A575C5"/>
    <w:rsid w:val="00A61B2E"/>
    <w:rsid w:val="00A6363B"/>
    <w:rsid w:val="00A77340"/>
    <w:rsid w:val="00A863A8"/>
    <w:rsid w:val="00A9161E"/>
    <w:rsid w:val="00A97CCA"/>
    <w:rsid w:val="00AB37AC"/>
    <w:rsid w:val="00AC41FD"/>
    <w:rsid w:val="00AC71BB"/>
    <w:rsid w:val="00AE1F1D"/>
    <w:rsid w:val="00B01E23"/>
    <w:rsid w:val="00B14578"/>
    <w:rsid w:val="00B411DA"/>
    <w:rsid w:val="00B5121A"/>
    <w:rsid w:val="00B54582"/>
    <w:rsid w:val="00B76907"/>
    <w:rsid w:val="00B90528"/>
    <w:rsid w:val="00B929A6"/>
    <w:rsid w:val="00B93D84"/>
    <w:rsid w:val="00BA4B99"/>
    <w:rsid w:val="00BC1F3B"/>
    <w:rsid w:val="00BD10EE"/>
    <w:rsid w:val="00BD2DA6"/>
    <w:rsid w:val="00BD3CD4"/>
    <w:rsid w:val="00C06690"/>
    <w:rsid w:val="00C234E5"/>
    <w:rsid w:val="00C41C6F"/>
    <w:rsid w:val="00C44C62"/>
    <w:rsid w:val="00C65034"/>
    <w:rsid w:val="00C722BC"/>
    <w:rsid w:val="00C77232"/>
    <w:rsid w:val="00C95E45"/>
    <w:rsid w:val="00CB3E0C"/>
    <w:rsid w:val="00CB5FFD"/>
    <w:rsid w:val="00CC6CB9"/>
    <w:rsid w:val="00CD5CB3"/>
    <w:rsid w:val="00CE1B4B"/>
    <w:rsid w:val="00D04D51"/>
    <w:rsid w:val="00D16B63"/>
    <w:rsid w:val="00D2245B"/>
    <w:rsid w:val="00D263D3"/>
    <w:rsid w:val="00D479FC"/>
    <w:rsid w:val="00D51E55"/>
    <w:rsid w:val="00D5242D"/>
    <w:rsid w:val="00D63CAA"/>
    <w:rsid w:val="00D65974"/>
    <w:rsid w:val="00D75906"/>
    <w:rsid w:val="00D84D2C"/>
    <w:rsid w:val="00D94B0A"/>
    <w:rsid w:val="00D95F4F"/>
    <w:rsid w:val="00D97ACF"/>
    <w:rsid w:val="00DA02A9"/>
    <w:rsid w:val="00DA0AA5"/>
    <w:rsid w:val="00DB69BA"/>
    <w:rsid w:val="00DC6714"/>
    <w:rsid w:val="00DF1290"/>
    <w:rsid w:val="00E003CD"/>
    <w:rsid w:val="00E32241"/>
    <w:rsid w:val="00E43847"/>
    <w:rsid w:val="00E46387"/>
    <w:rsid w:val="00E6069D"/>
    <w:rsid w:val="00E613CF"/>
    <w:rsid w:val="00EB07F4"/>
    <w:rsid w:val="00EB5E16"/>
    <w:rsid w:val="00EC07D8"/>
    <w:rsid w:val="00EC4171"/>
    <w:rsid w:val="00ED00B9"/>
    <w:rsid w:val="00EE058D"/>
    <w:rsid w:val="00EE6C4B"/>
    <w:rsid w:val="00EF0CD7"/>
    <w:rsid w:val="00EF1D64"/>
    <w:rsid w:val="00EF414C"/>
    <w:rsid w:val="00F07C43"/>
    <w:rsid w:val="00F1031C"/>
    <w:rsid w:val="00F10588"/>
    <w:rsid w:val="00F235C8"/>
    <w:rsid w:val="00F27D89"/>
    <w:rsid w:val="00F31292"/>
    <w:rsid w:val="00F37FF6"/>
    <w:rsid w:val="00F44B3C"/>
    <w:rsid w:val="00F47F46"/>
    <w:rsid w:val="00F57388"/>
    <w:rsid w:val="00F726A8"/>
    <w:rsid w:val="00F76F9B"/>
    <w:rsid w:val="00F93D00"/>
    <w:rsid w:val="00FA2711"/>
    <w:rsid w:val="00FC5FBC"/>
    <w:rsid w:val="00FD1531"/>
    <w:rsid w:val="00FD1F73"/>
    <w:rsid w:val="00FD274B"/>
    <w:rsid w:val="00FF3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301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uiPriority="3" w:qFormat="1"/>
    <w:lsdException w:name="heading 3" w:uiPriority="3" w:qFormat="1"/>
    <w:lsdException w:name="heading 4" w:uiPriority="3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8" w:unhideWhenUsed="1"/>
    <w:lsdException w:name="footer" w:uiPriority="8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7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nhideWhenUsed="1"/>
    <w:lsdException w:name="List Bullet 3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4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200D"/>
  </w:style>
  <w:style w:type="paragraph" w:styleId="Heading1">
    <w:name w:val="heading 1"/>
    <w:aliases w:val="KTH Rubrik 1"/>
    <w:basedOn w:val="Normal"/>
    <w:next w:val="BodyText"/>
    <w:link w:val="Heading1Char"/>
    <w:uiPriority w:val="3"/>
    <w:qFormat/>
    <w:rsid w:val="003F200D"/>
    <w:pPr>
      <w:keepNext/>
      <w:keepLines/>
      <w:spacing w:before="240" w:after="240" w:line="28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aliases w:val="KTH Rubrik 2"/>
    <w:basedOn w:val="Normal"/>
    <w:next w:val="BodyText"/>
    <w:link w:val="Heading2Char"/>
    <w:uiPriority w:val="3"/>
    <w:qFormat/>
    <w:rsid w:val="003F200D"/>
    <w:pPr>
      <w:keepNext/>
      <w:keepLines/>
      <w:spacing w:before="240" w:after="80" w:line="260" w:lineRule="atLeast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aliases w:val="KTH Rubrik 3"/>
    <w:basedOn w:val="Normal"/>
    <w:next w:val="BodyText"/>
    <w:link w:val="Heading3Char"/>
    <w:uiPriority w:val="3"/>
    <w:qFormat/>
    <w:rsid w:val="003F200D"/>
    <w:pPr>
      <w:keepNext/>
      <w:keepLines/>
      <w:spacing w:before="240" w:after="60" w:line="260" w:lineRule="atLeast"/>
      <w:outlineLvl w:val="2"/>
    </w:pPr>
    <w:rPr>
      <w:rFonts w:asciiTheme="majorHAnsi" w:eastAsiaTheme="majorEastAsia" w:hAnsiTheme="majorHAnsi" w:cstheme="majorBidi"/>
      <w:bCs/>
    </w:rPr>
  </w:style>
  <w:style w:type="paragraph" w:styleId="Heading4">
    <w:name w:val="heading 4"/>
    <w:aliases w:val="KTH Rubrik 4"/>
    <w:basedOn w:val="Normal"/>
    <w:next w:val="BodyText"/>
    <w:link w:val="Heading4Char"/>
    <w:uiPriority w:val="3"/>
    <w:qFormat/>
    <w:rsid w:val="003F200D"/>
    <w:pPr>
      <w:keepNext/>
      <w:keepLines/>
      <w:spacing w:before="240" w:after="40" w:line="260" w:lineRule="atLeast"/>
      <w:outlineLvl w:val="3"/>
    </w:pPr>
    <w:rPr>
      <w:rFonts w:asciiTheme="majorHAnsi" w:eastAsiaTheme="majorEastAsia" w:hAnsiTheme="majorHAnsi" w:cstheme="majorBidi"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F200D"/>
    <w:pPr>
      <w:keepNext/>
      <w:keepLines/>
      <w:numPr>
        <w:ilvl w:val="4"/>
        <w:numId w:val="2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3F200D"/>
    <w:pPr>
      <w:keepNext/>
      <w:keepLines/>
      <w:numPr>
        <w:ilvl w:val="5"/>
        <w:numId w:val="2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3F200D"/>
    <w:pPr>
      <w:keepNext/>
      <w:keepLines/>
      <w:numPr>
        <w:ilvl w:val="6"/>
        <w:numId w:val="26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3F200D"/>
    <w:pPr>
      <w:keepNext/>
      <w:keepLines/>
      <w:numPr>
        <w:ilvl w:val="7"/>
        <w:numId w:val="26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3F200D"/>
    <w:pPr>
      <w:keepNext/>
      <w:keepLines/>
      <w:numPr>
        <w:ilvl w:val="8"/>
        <w:numId w:val="2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KTH Brödtext"/>
    <w:basedOn w:val="Normal"/>
    <w:link w:val="BodyTextChar"/>
    <w:uiPriority w:val="1"/>
    <w:qFormat/>
    <w:rsid w:val="003F200D"/>
    <w:pPr>
      <w:spacing w:after="240" w:line="260" w:lineRule="atLeast"/>
    </w:pPr>
  </w:style>
  <w:style w:type="character" w:customStyle="1" w:styleId="BodyTextChar">
    <w:name w:val="Body Text Char"/>
    <w:aliases w:val="KTH Brödtext Char"/>
    <w:basedOn w:val="DefaultParagraphFont"/>
    <w:link w:val="BodyText"/>
    <w:uiPriority w:val="1"/>
    <w:rsid w:val="003F200D"/>
  </w:style>
  <w:style w:type="paragraph" w:styleId="BodyText2">
    <w:name w:val="Body Text 2"/>
    <w:aliases w:val="KTH Brödtext 2"/>
    <w:basedOn w:val="BodyText"/>
    <w:link w:val="BodyText2Char"/>
    <w:uiPriority w:val="4"/>
    <w:rsid w:val="003F200D"/>
    <w:pPr>
      <w:ind w:firstLine="357"/>
    </w:pPr>
  </w:style>
  <w:style w:type="character" w:customStyle="1" w:styleId="BodyText2Char">
    <w:name w:val="Body Text 2 Char"/>
    <w:aliases w:val="KTH Brödtext 2 Char"/>
    <w:basedOn w:val="DefaultParagraphFont"/>
    <w:link w:val="BodyText2"/>
    <w:uiPriority w:val="4"/>
    <w:rsid w:val="003F200D"/>
  </w:style>
  <w:style w:type="character" w:customStyle="1" w:styleId="Heading1Char">
    <w:name w:val="Heading 1 Char"/>
    <w:aliases w:val="KTH Rubrik 1 Char"/>
    <w:basedOn w:val="DefaultParagraphFont"/>
    <w:link w:val="Heading1"/>
    <w:uiPriority w:val="3"/>
    <w:rsid w:val="003F200D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Heading2Char">
    <w:name w:val="Heading 2 Char"/>
    <w:aliases w:val="KTH Rubrik 2 Char"/>
    <w:basedOn w:val="DefaultParagraphFont"/>
    <w:link w:val="Heading2"/>
    <w:uiPriority w:val="3"/>
    <w:rsid w:val="003F200D"/>
    <w:rPr>
      <w:rFonts w:asciiTheme="majorHAnsi" w:eastAsiaTheme="majorEastAsia" w:hAnsiTheme="majorHAnsi" w:cstheme="majorBidi"/>
      <w:b/>
      <w:bCs/>
      <w:szCs w:val="26"/>
    </w:rPr>
  </w:style>
  <w:style w:type="character" w:customStyle="1" w:styleId="Heading3Char">
    <w:name w:val="Heading 3 Char"/>
    <w:aliases w:val="KTH Rubrik 3 Char"/>
    <w:basedOn w:val="DefaultParagraphFont"/>
    <w:link w:val="Heading3"/>
    <w:uiPriority w:val="3"/>
    <w:rsid w:val="003F200D"/>
    <w:rPr>
      <w:rFonts w:asciiTheme="majorHAnsi" w:eastAsiaTheme="majorEastAsia" w:hAnsiTheme="majorHAnsi" w:cstheme="majorBidi"/>
      <w:bCs/>
    </w:rPr>
  </w:style>
  <w:style w:type="character" w:customStyle="1" w:styleId="Heading4Char">
    <w:name w:val="Heading 4 Char"/>
    <w:aliases w:val="KTH Rubrik 4 Char"/>
    <w:basedOn w:val="DefaultParagraphFont"/>
    <w:link w:val="Heading4"/>
    <w:uiPriority w:val="3"/>
    <w:rsid w:val="003F200D"/>
    <w:rPr>
      <w:rFonts w:asciiTheme="majorHAnsi" w:eastAsiaTheme="majorEastAsia" w:hAnsiTheme="majorHAnsi" w:cstheme="majorBidi"/>
      <w:bCs/>
      <w:i/>
      <w:iCs/>
    </w:rPr>
  </w:style>
  <w:style w:type="paragraph" w:styleId="Title">
    <w:name w:val="Title"/>
    <w:aliases w:val="KTH Rubrik"/>
    <w:basedOn w:val="Normal"/>
    <w:next w:val="Subtitle"/>
    <w:link w:val="TitleChar"/>
    <w:uiPriority w:val="1"/>
    <w:rsid w:val="003F200D"/>
    <w:pPr>
      <w:spacing w:after="480" w:line="600" w:lineRule="atLeast"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TitleChar">
    <w:name w:val="Title Char"/>
    <w:aliases w:val="KTH Rubrik Char"/>
    <w:basedOn w:val="DefaultParagraphFont"/>
    <w:link w:val="Title"/>
    <w:uiPriority w:val="1"/>
    <w:rsid w:val="003F200D"/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paragraph" w:customStyle="1" w:styleId="KTHTitel">
    <w:name w:val="KTH Titel"/>
    <w:basedOn w:val="Normal"/>
    <w:next w:val="BodyText"/>
    <w:uiPriority w:val="2"/>
    <w:qFormat/>
    <w:rsid w:val="003F200D"/>
    <w:pPr>
      <w:spacing w:after="360" w:line="320" w:lineRule="atLeast"/>
    </w:pPr>
    <w:rPr>
      <w:rFonts w:asciiTheme="majorHAnsi" w:hAnsiTheme="majorHAnsi"/>
      <w:b/>
      <w:sz w:val="28"/>
    </w:rPr>
  </w:style>
  <w:style w:type="paragraph" w:styleId="Subtitle">
    <w:name w:val="Subtitle"/>
    <w:aliases w:val="KTH Underrubrik"/>
    <w:basedOn w:val="Normal"/>
    <w:next w:val="BodyText"/>
    <w:link w:val="SubtitleChar"/>
    <w:uiPriority w:val="1"/>
    <w:rsid w:val="003F200D"/>
    <w:pPr>
      <w:numPr>
        <w:ilvl w:val="1"/>
      </w:numPr>
      <w:spacing w:after="480" w:line="380" w:lineRule="atLeast"/>
    </w:pPr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character" w:customStyle="1" w:styleId="SubtitleChar">
    <w:name w:val="Subtitle Char"/>
    <w:aliases w:val="KTH Underrubrik Char"/>
    <w:basedOn w:val="DefaultParagraphFont"/>
    <w:link w:val="Subtitle"/>
    <w:uiPriority w:val="1"/>
    <w:rsid w:val="003F200D"/>
    <w:rPr>
      <w:rFonts w:asciiTheme="majorHAnsi" w:eastAsiaTheme="majorEastAsia" w:hAnsiTheme="majorHAnsi" w:cstheme="majorBidi"/>
      <w:iCs/>
      <w:spacing w:val="15"/>
      <w:sz w:val="32"/>
      <w:szCs w:val="24"/>
    </w:rPr>
  </w:style>
  <w:style w:type="paragraph" w:customStyle="1" w:styleId="KTHPunktlistaPunktlista">
    <w:name w:val="KTH Punktlista  (Punktlista)"/>
    <w:basedOn w:val="Normal"/>
    <w:uiPriority w:val="5"/>
    <w:qFormat/>
    <w:rsid w:val="003F200D"/>
    <w:pPr>
      <w:numPr>
        <w:numId w:val="32"/>
      </w:numPr>
      <w:spacing w:before="120" w:after="120" w:line="260" w:lineRule="atLeast"/>
    </w:pPr>
  </w:style>
  <w:style w:type="paragraph" w:customStyle="1" w:styleId="KTHPunktlista2Punktlista2">
    <w:name w:val="KTH Punktlista 2  (Punktlista 2)"/>
    <w:basedOn w:val="Normal"/>
    <w:uiPriority w:val="5"/>
    <w:rsid w:val="003F200D"/>
    <w:pPr>
      <w:numPr>
        <w:ilvl w:val="1"/>
        <w:numId w:val="32"/>
      </w:numPr>
      <w:spacing w:before="80" w:after="80" w:line="260" w:lineRule="atLeast"/>
    </w:pPr>
  </w:style>
  <w:style w:type="paragraph" w:customStyle="1" w:styleId="KTHPunktlista3Punktlista3">
    <w:name w:val="KTH Punktlista 3  (Punktlista 3)"/>
    <w:basedOn w:val="Normal"/>
    <w:uiPriority w:val="5"/>
    <w:rsid w:val="003F200D"/>
    <w:pPr>
      <w:numPr>
        <w:ilvl w:val="2"/>
        <w:numId w:val="32"/>
      </w:numPr>
      <w:spacing w:before="40" w:after="40" w:line="260" w:lineRule="atLeast"/>
    </w:pPr>
  </w:style>
  <w:style w:type="paragraph" w:styleId="ListBullet">
    <w:name w:val="List Bullet"/>
    <w:aliases w:val="KTH Punktlista"/>
    <w:basedOn w:val="Normal"/>
    <w:uiPriority w:val="99"/>
    <w:semiHidden/>
    <w:rsid w:val="003F200D"/>
    <w:pPr>
      <w:numPr>
        <w:numId w:val="34"/>
      </w:numPr>
      <w:contextualSpacing/>
    </w:pPr>
  </w:style>
  <w:style w:type="paragraph" w:styleId="ListBullet2">
    <w:name w:val="List Bullet 2"/>
    <w:aliases w:val="KTH Punktlista 2"/>
    <w:basedOn w:val="Normal"/>
    <w:uiPriority w:val="99"/>
    <w:semiHidden/>
    <w:rsid w:val="003F200D"/>
    <w:pPr>
      <w:numPr>
        <w:numId w:val="33"/>
      </w:numPr>
      <w:contextualSpacing/>
    </w:pPr>
  </w:style>
  <w:style w:type="paragraph" w:styleId="ListBullet3">
    <w:name w:val="List Bullet 3"/>
    <w:aliases w:val="KTH Punktlista 3"/>
    <w:basedOn w:val="ListBullet"/>
    <w:uiPriority w:val="99"/>
    <w:semiHidden/>
    <w:rsid w:val="003F200D"/>
    <w:pPr>
      <w:numPr>
        <w:ilvl w:val="2"/>
        <w:numId w:val="35"/>
      </w:numPr>
    </w:pPr>
  </w:style>
  <w:style w:type="paragraph" w:customStyle="1" w:styleId="KTHNumreradlistaNumreradlista">
    <w:name w:val="KTH Numrerad lista  (Numrerad lista)"/>
    <w:basedOn w:val="Normal"/>
    <w:uiPriority w:val="5"/>
    <w:qFormat/>
    <w:rsid w:val="003F200D"/>
    <w:pPr>
      <w:numPr>
        <w:numId w:val="29"/>
      </w:numPr>
      <w:spacing w:before="120" w:after="120" w:line="260" w:lineRule="atLeast"/>
    </w:pPr>
  </w:style>
  <w:style w:type="paragraph" w:customStyle="1" w:styleId="KTHNumreradlista2Numreradlista2">
    <w:name w:val="KTH Numrerad lista 2  (Numrerad lista 2)"/>
    <w:basedOn w:val="Normal"/>
    <w:uiPriority w:val="5"/>
    <w:rsid w:val="003F200D"/>
    <w:pPr>
      <w:numPr>
        <w:ilvl w:val="1"/>
        <w:numId w:val="29"/>
      </w:numPr>
      <w:spacing w:before="80" w:after="80" w:line="260" w:lineRule="atLeast"/>
    </w:pPr>
  </w:style>
  <w:style w:type="paragraph" w:customStyle="1" w:styleId="KTHNumreradlista3Numreradlista3">
    <w:name w:val="KTH Numrerad lista 3  (Numrerad lista 3)"/>
    <w:basedOn w:val="Normal"/>
    <w:uiPriority w:val="5"/>
    <w:rsid w:val="003F200D"/>
    <w:pPr>
      <w:numPr>
        <w:ilvl w:val="2"/>
        <w:numId w:val="29"/>
      </w:numPr>
      <w:spacing w:before="40" w:after="40" w:line="260" w:lineRule="atLeast"/>
    </w:pPr>
  </w:style>
  <w:style w:type="paragraph" w:customStyle="1" w:styleId="KTHnRubrik1">
    <w:name w:val="KTH nRubrik 1"/>
    <w:basedOn w:val="Heading1"/>
    <w:next w:val="BodyText"/>
    <w:uiPriority w:val="6"/>
    <w:qFormat/>
    <w:rsid w:val="003F200D"/>
    <w:pPr>
      <w:numPr>
        <w:numId w:val="26"/>
      </w:numPr>
    </w:pPr>
  </w:style>
  <w:style w:type="paragraph" w:customStyle="1" w:styleId="KTHnRubrik2">
    <w:name w:val="KTH nRubrik 2"/>
    <w:basedOn w:val="Heading2"/>
    <w:next w:val="BodyText"/>
    <w:uiPriority w:val="6"/>
    <w:qFormat/>
    <w:rsid w:val="003F200D"/>
    <w:pPr>
      <w:numPr>
        <w:ilvl w:val="1"/>
        <w:numId w:val="26"/>
      </w:numPr>
    </w:pPr>
  </w:style>
  <w:style w:type="paragraph" w:customStyle="1" w:styleId="KTHnRubrik3">
    <w:name w:val="KTH nRubrik 3"/>
    <w:basedOn w:val="Heading3"/>
    <w:next w:val="BodyText"/>
    <w:uiPriority w:val="6"/>
    <w:qFormat/>
    <w:rsid w:val="003F200D"/>
    <w:pPr>
      <w:numPr>
        <w:ilvl w:val="2"/>
        <w:numId w:val="26"/>
      </w:numPr>
    </w:pPr>
  </w:style>
  <w:style w:type="paragraph" w:customStyle="1" w:styleId="KTHnRubrik4">
    <w:name w:val="KTH nRubrik 4"/>
    <w:basedOn w:val="Heading4"/>
    <w:next w:val="BodyText"/>
    <w:uiPriority w:val="6"/>
    <w:qFormat/>
    <w:rsid w:val="003F200D"/>
    <w:pPr>
      <w:numPr>
        <w:ilvl w:val="3"/>
        <w:numId w:val="26"/>
      </w:numPr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3F200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00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00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Heading">
    <w:name w:val="TOC Heading"/>
    <w:basedOn w:val="KTHTitel"/>
    <w:next w:val="Normal"/>
    <w:uiPriority w:val="38"/>
    <w:rsid w:val="003F200D"/>
    <w:pPr>
      <w:spacing w:before="240" w:after="240"/>
    </w:pPr>
  </w:style>
  <w:style w:type="paragraph" w:styleId="Header">
    <w:name w:val="header"/>
    <w:basedOn w:val="Normal"/>
    <w:link w:val="HeaderChar"/>
    <w:uiPriority w:val="8"/>
    <w:rsid w:val="003F200D"/>
    <w:pPr>
      <w:tabs>
        <w:tab w:val="center" w:pos="4536"/>
        <w:tab w:val="right" w:pos="9072"/>
      </w:tabs>
      <w:spacing w:after="20"/>
    </w:pPr>
    <w:rPr>
      <w:rFonts w:asciiTheme="majorHAnsi" w:hAnsiTheme="majorHAnsi"/>
      <w:noProof/>
      <w:sz w:val="15"/>
    </w:rPr>
  </w:style>
  <w:style w:type="character" w:customStyle="1" w:styleId="HeaderChar">
    <w:name w:val="Header Char"/>
    <w:basedOn w:val="DefaultParagraphFont"/>
    <w:link w:val="Header"/>
    <w:uiPriority w:val="8"/>
    <w:rsid w:val="003F200D"/>
    <w:rPr>
      <w:rFonts w:asciiTheme="majorHAnsi" w:hAnsiTheme="majorHAnsi"/>
      <w:noProof/>
      <w:sz w:val="15"/>
    </w:rPr>
  </w:style>
  <w:style w:type="character" w:styleId="PageNumber">
    <w:name w:val="page number"/>
    <w:basedOn w:val="DefaultParagraphFont"/>
    <w:uiPriority w:val="8"/>
    <w:rsid w:val="003F200D"/>
    <w:rPr>
      <w:rFonts w:asciiTheme="majorHAnsi" w:hAnsiTheme="majorHAnsi"/>
      <w:noProof/>
      <w:sz w:val="15"/>
    </w:rPr>
  </w:style>
  <w:style w:type="paragraph" w:styleId="Footer">
    <w:name w:val="footer"/>
    <w:basedOn w:val="Normal"/>
    <w:link w:val="FooterChar"/>
    <w:uiPriority w:val="8"/>
    <w:rsid w:val="003F200D"/>
    <w:pPr>
      <w:tabs>
        <w:tab w:val="center" w:pos="4536"/>
        <w:tab w:val="right" w:pos="9072"/>
      </w:tabs>
      <w:spacing w:line="210" w:lineRule="atLeast"/>
    </w:pPr>
    <w:rPr>
      <w:rFonts w:asciiTheme="majorHAnsi" w:hAnsiTheme="majorHAnsi"/>
      <w:noProof/>
      <w:sz w:val="15"/>
    </w:rPr>
  </w:style>
  <w:style w:type="character" w:customStyle="1" w:styleId="FooterChar">
    <w:name w:val="Footer Char"/>
    <w:basedOn w:val="DefaultParagraphFont"/>
    <w:link w:val="Footer"/>
    <w:uiPriority w:val="8"/>
    <w:rsid w:val="003F200D"/>
    <w:rPr>
      <w:rFonts w:asciiTheme="majorHAnsi" w:hAnsiTheme="majorHAnsi"/>
      <w:noProof/>
      <w:sz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9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90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E1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D424E"/>
    <w:rPr>
      <w:color w:val="808080"/>
    </w:rPr>
  </w:style>
  <w:style w:type="paragraph" w:customStyle="1" w:styleId="HeaderBold">
    <w:name w:val="HeaderBold"/>
    <w:basedOn w:val="Header"/>
    <w:uiPriority w:val="8"/>
    <w:rsid w:val="003F200D"/>
    <w:pPr>
      <w:spacing w:before="20"/>
    </w:pPr>
    <w:rPr>
      <w:b/>
    </w:rPr>
  </w:style>
  <w:style w:type="paragraph" w:customStyle="1" w:styleId="FooterBold">
    <w:name w:val="FooterBold"/>
    <w:basedOn w:val="Footer"/>
    <w:uiPriority w:val="8"/>
    <w:rsid w:val="003F200D"/>
    <w:pPr>
      <w:spacing w:line="200" w:lineRule="atLeast"/>
    </w:pPr>
    <w:rPr>
      <w:b/>
    </w:rPr>
  </w:style>
  <w:style w:type="paragraph" w:styleId="EnvelopeAddress">
    <w:name w:val="envelope address"/>
    <w:basedOn w:val="Normal"/>
    <w:uiPriority w:val="7"/>
    <w:rsid w:val="003F200D"/>
    <w:rPr>
      <w:rFonts w:ascii="Arial" w:eastAsia="Georgia" w:hAnsi="Arial" w:cs="Arial"/>
      <w:noProof/>
    </w:rPr>
  </w:style>
  <w:style w:type="paragraph" w:styleId="TOC1">
    <w:name w:val="toc 1"/>
    <w:basedOn w:val="Normal"/>
    <w:next w:val="Normal"/>
    <w:uiPriority w:val="39"/>
    <w:rsid w:val="003F200D"/>
    <w:pPr>
      <w:spacing w:after="100"/>
    </w:pPr>
  </w:style>
  <w:style w:type="paragraph" w:styleId="TOC2">
    <w:name w:val="toc 2"/>
    <w:basedOn w:val="Normal"/>
    <w:next w:val="Normal"/>
    <w:uiPriority w:val="39"/>
    <w:rsid w:val="003F200D"/>
    <w:pPr>
      <w:spacing w:after="100"/>
      <w:ind w:left="200"/>
    </w:pPr>
  </w:style>
  <w:style w:type="paragraph" w:styleId="TOC3">
    <w:name w:val="toc 3"/>
    <w:basedOn w:val="Normal"/>
    <w:next w:val="Normal"/>
    <w:uiPriority w:val="39"/>
    <w:rsid w:val="003F200D"/>
    <w:pPr>
      <w:spacing w:after="100"/>
      <w:ind w:left="400"/>
    </w:pPr>
  </w:style>
  <w:style w:type="paragraph" w:styleId="ListNumber">
    <w:name w:val="List Number"/>
    <w:basedOn w:val="Normal"/>
    <w:uiPriority w:val="99"/>
    <w:semiHidden/>
    <w:rsid w:val="00204806"/>
    <w:pPr>
      <w:numPr>
        <w:numId w:val="7"/>
      </w:numPr>
      <w:contextualSpacing/>
    </w:pPr>
  </w:style>
  <w:style w:type="paragraph" w:styleId="ListNumber2">
    <w:name w:val="List Number 2"/>
    <w:basedOn w:val="Normal"/>
    <w:uiPriority w:val="99"/>
    <w:semiHidden/>
    <w:rsid w:val="00204806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semiHidden/>
    <w:rsid w:val="00204806"/>
    <w:pPr>
      <w:numPr>
        <w:numId w:val="3"/>
      </w:numPr>
      <w:contextualSpacing/>
    </w:pPr>
  </w:style>
  <w:style w:type="paragraph" w:customStyle="1" w:styleId="Text-minsize">
    <w:name w:val="Text-minsize"/>
    <w:basedOn w:val="Normal"/>
    <w:rsid w:val="00204806"/>
    <w:pPr>
      <w:tabs>
        <w:tab w:val="left" w:pos="255"/>
      </w:tabs>
      <w:spacing w:after="80"/>
      <w:ind w:right="227"/>
    </w:pPr>
    <w:rPr>
      <w:rFonts w:ascii="Garamond" w:eastAsia="Times New Roman" w:hAnsi="Garamond" w:cs="Times New Roman"/>
      <w:noProof/>
      <w:sz w:val="22"/>
      <w:lang w:val="en-GB"/>
    </w:rPr>
  </w:style>
  <w:style w:type="character" w:styleId="Hyperlink">
    <w:name w:val="Hyperlink"/>
    <w:basedOn w:val="DefaultParagraphFont"/>
    <w:uiPriority w:val="99"/>
    <w:unhideWhenUsed/>
    <w:rsid w:val="00204806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35C8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35C8"/>
  </w:style>
  <w:style w:type="character" w:styleId="FootnoteReference">
    <w:name w:val="footnote reference"/>
    <w:basedOn w:val="DefaultParagraphFont"/>
    <w:uiPriority w:val="99"/>
    <w:semiHidden/>
    <w:unhideWhenUsed/>
    <w:rsid w:val="00F235C8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110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3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sna-3.ug.kth.se\kthwin\office\templates\KTH_Brevmal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BB9C4F0C7E9481E87DE61DBBA369D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F649D-F3AB-4CE5-B1E6-693E55D28336}"/>
      </w:docPartPr>
      <w:docPartBody>
        <w:p w:rsidR="00630C0D" w:rsidRDefault="009D0006" w:rsidP="009D0006">
          <w:pPr>
            <w:pStyle w:val="6BB9C4F0C7E9481E87DE61DBBA369D4B5"/>
          </w:pPr>
          <w:r w:rsidRPr="00D16B63">
            <w:rPr>
              <w:color w:val="A6A6A6" w:themeColor="background1" w:themeShade="A6"/>
              <w:lang w:val="en-US"/>
            </w:rPr>
            <w:t>Välj datum</w:t>
          </w:r>
        </w:p>
      </w:docPartBody>
    </w:docPart>
    <w:docPart>
      <w:docPartPr>
        <w:name w:val="9854397B723F4F1999A43BFB31AC9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90AB2-CEEB-409E-8845-A60BB8D61E8B}"/>
      </w:docPartPr>
      <w:docPartBody>
        <w:p w:rsidR="00630C0D" w:rsidRDefault="009D0006" w:rsidP="009D0006">
          <w:pPr>
            <w:pStyle w:val="9854397B723F4F1999A43BFB31AC94465"/>
          </w:pPr>
          <w:r w:rsidRPr="00F235C8">
            <w:rPr>
              <w:rStyle w:val="PlaceholderText"/>
            </w:rPr>
            <w:t>Namn</w:t>
          </w:r>
        </w:p>
      </w:docPartBody>
    </w:docPart>
    <w:docPart>
      <w:docPartPr>
        <w:name w:val="6EB8943F44E7409FB5D6BBE296513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3A1B2-7A08-478D-A8B1-70E38DD33D24}"/>
      </w:docPartPr>
      <w:docPartBody>
        <w:p w:rsidR="00630C0D" w:rsidRDefault="009D0006" w:rsidP="009D0006">
          <w:pPr>
            <w:pStyle w:val="6EB8943F44E7409FB5D6BBE2965134234"/>
          </w:pPr>
          <w:r>
            <w:rPr>
              <w:rStyle w:val="PlaceholderText"/>
            </w:rPr>
            <w:t>Position</w:t>
          </w:r>
        </w:p>
      </w:docPartBody>
    </w:docPart>
    <w:docPart>
      <w:docPartPr>
        <w:name w:val="B99C7571439A4AEFAD4AE1177CAB18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D06A71-5A20-4A58-8F92-8B1BE519EFCE}"/>
      </w:docPartPr>
      <w:docPartBody>
        <w:p w:rsidR="00630C0D" w:rsidRDefault="009D0006" w:rsidP="009D0006">
          <w:pPr>
            <w:pStyle w:val="B99C7571439A4AEFAD4AE1177CAB18894"/>
          </w:pPr>
          <w:r>
            <w:rPr>
              <w:rStyle w:val="PlaceholderText"/>
            </w:rPr>
            <w:t>Institution/avdelning</w:t>
          </w:r>
        </w:p>
      </w:docPartBody>
    </w:docPart>
    <w:docPart>
      <w:docPartPr>
        <w:name w:val="B4B9BF02A63A4076ABCF7C1508C084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D13C48-D0DC-497E-9506-7CA56D5FD57F}"/>
      </w:docPartPr>
      <w:docPartBody>
        <w:p w:rsidR="00630C0D" w:rsidRDefault="009D0006" w:rsidP="009D0006">
          <w:pPr>
            <w:pStyle w:val="B4B9BF02A63A4076ABCF7C1508C084622"/>
          </w:pPr>
          <w:r w:rsidRPr="00D16B63">
            <w:rPr>
              <w:color w:val="A6A6A6" w:themeColor="background1" w:themeShade="A6"/>
            </w:rPr>
            <w:t>doktorandens namn</w:t>
          </w:r>
        </w:p>
      </w:docPartBody>
    </w:docPart>
    <w:docPart>
      <w:docPartPr>
        <w:name w:val="31E9D31F37454DFAB8E17AC2AB183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C22D56-4032-4883-9980-F1840DF7B92D}"/>
      </w:docPartPr>
      <w:docPartBody>
        <w:p w:rsidR="00630C0D" w:rsidRDefault="009D0006" w:rsidP="009D0006">
          <w:pPr>
            <w:pStyle w:val="31E9D31F37454DFAB8E17AC2AB1830142"/>
          </w:pPr>
          <w:r w:rsidRPr="00D16B63">
            <w:rPr>
              <w:color w:val="A6A6A6" w:themeColor="background1" w:themeShade="A6"/>
            </w:rPr>
            <w:t>doktorandens födelsedatum</w:t>
          </w:r>
        </w:p>
      </w:docPartBody>
    </w:docPart>
    <w:docPart>
      <w:docPartPr>
        <w:name w:val="AE978A8F691947E9AD02AFE59E6BE5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EB31B-7ADC-413D-A482-98D21317DCDD}"/>
      </w:docPartPr>
      <w:docPartBody>
        <w:p w:rsidR="00630C0D" w:rsidRDefault="009D0006" w:rsidP="009D0006">
          <w:pPr>
            <w:pStyle w:val="AE978A8F691947E9AD02AFE59E6BE5C12"/>
          </w:pPr>
          <w:r w:rsidRPr="00D16B63">
            <w:rPr>
              <w:color w:val="A6A6A6" w:themeColor="background1" w:themeShade="A6"/>
            </w:rPr>
            <w:t>Infoga kort beskrivning av doktorandens planerade forskning/projekt</w:t>
          </w:r>
        </w:p>
      </w:docPartBody>
    </w:docPart>
    <w:docPart>
      <w:docPartPr>
        <w:name w:val="F5992F70AF7B46A09ED897AEF544BB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3BB873-3C15-420F-ABAD-94ABC99AD4A5}"/>
      </w:docPartPr>
      <w:docPartBody>
        <w:p w:rsidR="00630C0D" w:rsidRDefault="009D0006" w:rsidP="009D0006">
          <w:pPr>
            <w:pStyle w:val="F5992F70AF7B46A09ED897AEF544BBB13"/>
          </w:pPr>
          <w:r>
            <w:t>D</w:t>
          </w:r>
          <w:r>
            <w:rPr>
              <w:rStyle w:val="PlaceholderText"/>
            </w:rPr>
            <w:t>oktorandens namn</w:t>
          </w:r>
        </w:p>
      </w:docPartBody>
    </w:docPart>
    <w:docPart>
      <w:docPartPr>
        <w:name w:val="BD7538D4F89D493483837519ECA56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C11B1A-E583-4694-8D0A-17658059EA3D}"/>
      </w:docPartPr>
      <w:docPartBody>
        <w:p w:rsidR="00630C0D" w:rsidRDefault="009D0006" w:rsidP="009D0006">
          <w:pPr>
            <w:pStyle w:val="BD7538D4F89D493483837519ECA56E732"/>
          </w:pPr>
          <w:r w:rsidRPr="00D16B63">
            <w:rPr>
              <w:color w:val="A6A6A6" w:themeColor="background1" w:themeShade="A6"/>
            </w:rPr>
            <w:t>Doktorandens namn</w:t>
          </w:r>
        </w:p>
      </w:docPartBody>
    </w:docPart>
    <w:docPart>
      <w:docPartPr>
        <w:name w:val="2CD5457FFECF403CB67D2B18DB36B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E7415-9A94-4792-BCA3-E54C647CCA2F}"/>
      </w:docPartPr>
      <w:docPartBody>
        <w:p w:rsidR="00630C0D" w:rsidRDefault="009D0006" w:rsidP="009D0006">
          <w:pPr>
            <w:pStyle w:val="2CD5457FFECF403CB67D2B18DB36BD632"/>
          </w:pPr>
          <w:r w:rsidRPr="00D16B63">
            <w:rPr>
              <w:color w:val="A6A6A6" w:themeColor="background1" w:themeShade="A6"/>
            </w:rPr>
            <w:t>stipendiegivare</w:t>
          </w:r>
        </w:p>
      </w:docPartBody>
    </w:docPart>
    <w:docPart>
      <w:docPartPr>
        <w:name w:val="AA7B8F5CB41D489C81C05E0EA9DD7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7AC1FA-4F4E-40DE-BE53-3F09FD3B06BB}"/>
      </w:docPartPr>
      <w:docPartBody>
        <w:p w:rsidR="00630C0D" w:rsidRDefault="009D0006" w:rsidP="009D0006">
          <w:pPr>
            <w:pStyle w:val="AA7B8F5CB41D489C81C05E0EA9DD740F2"/>
          </w:pPr>
          <w:r w:rsidRPr="00D16B63">
            <w:rPr>
              <w:color w:val="A6A6A6" w:themeColor="background1" w:themeShade="A6"/>
            </w:rPr>
            <w:t>Namn</w:t>
          </w:r>
        </w:p>
      </w:docPartBody>
    </w:docPart>
    <w:docPart>
      <w:docPartPr>
        <w:name w:val="9221CF3C98524FE9B42CB8AD1785A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5EEF8D-3F9D-48D9-90E4-8B55D84B8D6D}"/>
      </w:docPartPr>
      <w:docPartBody>
        <w:p w:rsidR="00630C0D" w:rsidRDefault="009D0006" w:rsidP="009D0006">
          <w:pPr>
            <w:pStyle w:val="9221CF3C98524FE9B42CB8AD1785AA3E2"/>
          </w:pPr>
          <w:r w:rsidRPr="00D16B63">
            <w:rPr>
              <w:color w:val="A6A6A6" w:themeColor="background1" w:themeShade="A6"/>
            </w:rPr>
            <w:t>Position</w:t>
          </w:r>
        </w:p>
      </w:docPartBody>
    </w:docPart>
    <w:docPart>
      <w:docPartPr>
        <w:name w:val="64A06AE0EAE4494AA0D480DF514D6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4A760D-A66A-445D-B85A-A17FCF992026}"/>
      </w:docPartPr>
      <w:docPartBody>
        <w:p w:rsidR="00630C0D" w:rsidRDefault="009D0006" w:rsidP="009D0006">
          <w:pPr>
            <w:pStyle w:val="64A06AE0EAE4494AA0D480DF514D69903"/>
          </w:pPr>
          <w:r>
            <w:rPr>
              <w:rStyle w:val="PlaceholderText"/>
              <w:lang w:val="en-US"/>
            </w:rPr>
            <w:t>Kontaktinformation</w:t>
          </w:r>
        </w:p>
      </w:docPartBody>
    </w:docPart>
    <w:docPart>
      <w:docPartPr>
        <w:name w:val="171D72E7832E474C986176BF26F98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250155-DA3C-47C8-A17A-D3538E311FC2}"/>
      </w:docPartPr>
      <w:docPartBody>
        <w:p w:rsidR="00630C0D" w:rsidRDefault="009D0006">
          <w:r>
            <w:t>Doktorandens namn</w:t>
          </w:r>
        </w:p>
      </w:docPartBody>
    </w:docPart>
    <w:docPart>
      <w:docPartPr>
        <w:name w:val="C1EF23D75CF94878BEDD59413E83AE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83D802-354C-48FF-AFB0-6FE26F56E7FD}"/>
      </w:docPartPr>
      <w:docPartBody>
        <w:p w:rsidR="00630C0D" w:rsidRDefault="009D0006" w:rsidP="009D0006">
          <w:pPr>
            <w:pStyle w:val="C1EF23D75CF94878BEDD59413E83AEDA"/>
          </w:pPr>
          <w:r>
            <w:rPr>
              <w:rStyle w:val="PlaceholderText"/>
            </w:rPr>
            <w:t>välj datum</w:t>
          </w:r>
        </w:p>
      </w:docPartBody>
    </w:docPart>
    <w:docPart>
      <w:docPartPr>
        <w:name w:val="2D8FCD76BC5A4635889893FE0F8194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00AEC-AB4A-46C8-A464-A5A2A6FFC002}"/>
      </w:docPartPr>
      <w:docPartBody>
        <w:p w:rsidR="00630C0D" w:rsidRDefault="009D0006" w:rsidP="009D0006">
          <w:pPr>
            <w:pStyle w:val="2D8FCD76BC5A4635889893FE0F8194E2"/>
          </w:pPr>
          <w:r>
            <w:rPr>
              <w:rStyle w:val="PlaceholderText"/>
            </w:rPr>
            <w:t>summa</w:t>
          </w:r>
        </w:p>
      </w:docPartBody>
    </w:docPart>
    <w:docPart>
      <w:docPartPr>
        <w:name w:val="F77709AF4A4840E984D0B596769A420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9FD24D7-9791-47F5-AC52-D95C9C484A2C}"/>
      </w:docPartPr>
      <w:docPartBody>
        <w:p w:rsidR="00EB3858" w:rsidRDefault="00C711DE" w:rsidP="00C711DE">
          <w:pPr>
            <w:pStyle w:val="F77709AF4A4840E984D0B596769A4201"/>
          </w:pPr>
          <w:r>
            <w:rPr>
              <w:rStyle w:val="PlaceholderText"/>
            </w:rPr>
            <w:t>summa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006"/>
    <w:rsid w:val="0049300C"/>
    <w:rsid w:val="00630C0D"/>
    <w:rsid w:val="00662A2C"/>
    <w:rsid w:val="006E4C87"/>
    <w:rsid w:val="009D0006"/>
    <w:rsid w:val="00C711DE"/>
    <w:rsid w:val="00DF1290"/>
    <w:rsid w:val="00EB3858"/>
    <w:rsid w:val="00F07344"/>
    <w:rsid w:val="00FC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711DE"/>
    <w:rPr>
      <w:color w:val="808080"/>
    </w:rPr>
  </w:style>
  <w:style w:type="paragraph" w:customStyle="1" w:styleId="6BB9C4F0C7E9481E87DE61DBBA369D4B5">
    <w:name w:val="6BB9C4F0C7E9481E87DE61DBBA369D4B5"/>
    <w:rsid w:val="009D0006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paragraph" w:customStyle="1" w:styleId="9854397B723F4F1999A43BFB31AC94465">
    <w:name w:val="9854397B723F4F1999A43BFB31AC94465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6EB8943F44E7409FB5D6BBE2965134234">
    <w:name w:val="6EB8943F44E7409FB5D6BBE2965134234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B99C7571439A4AEFAD4AE1177CAB18894">
    <w:name w:val="B99C7571439A4AEFAD4AE1177CAB18894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B4B9BF02A63A4076ABCF7C1508C084622">
    <w:name w:val="B4B9BF02A63A4076ABCF7C1508C08462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31E9D31F37454DFAB8E17AC2AB1830142">
    <w:name w:val="31E9D31F37454DFAB8E17AC2AB183014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C1EF23D75CF94878BEDD59413E83AEDA">
    <w:name w:val="C1EF23D75CF94878BEDD59413E83AEDA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AE978A8F691947E9AD02AFE59E6BE5C12">
    <w:name w:val="AE978A8F691947E9AD02AFE59E6BE5C1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F5992F70AF7B46A09ED897AEF544BBB13">
    <w:name w:val="F5992F70AF7B46A09ED897AEF544BBB13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2D8FCD76BC5A4635889893FE0F8194E2">
    <w:name w:val="2D8FCD76BC5A4635889893FE0F8194E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BD7538D4F89D493483837519ECA56E732">
    <w:name w:val="BD7538D4F89D493483837519ECA56E73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2CD5457FFECF403CB67D2B18DB36BD632">
    <w:name w:val="2CD5457FFECF403CB67D2B18DB36BD63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AA7B8F5CB41D489C81C05E0EA9DD740F2">
    <w:name w:val="AA7B8F5CB41D489C81C05E0EA9DD740F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9221CF3C98524FE9B42CB8AD1785AA3E2">
    <w:name w:val="9221CF3C98524FE9B42CB8AD1785AA3E2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64A06AE0EAE4494AA0D480DF514D69903">
    <w:name w:val="64A06AE0EAE4494AA0D480DF514D69903"/>
    <w:rsid w:val="009D0006"/>
    <w:pPr>
      <w:spacing w:after="240" w:line="260" w:lineRule="atLeast"/>
    </w:pPr>
    <w:rPr>
      <w:rFonts w:eastAsiaTheme="minorHAnsi"/>
      <w:sz w:val="20"/>
      <w:szCs w:val="20"/>
      <w:lang w:eastAsia="en-US"/>
    </w:rPr>
  </w:style>
  <w:style w:type="paragraph" w:customStyle="1" w:styleId="F77709AF4A4840E984D0B596769A4201">
    <w:name w:val="F77709AF4A4840E984D0B596769A4201"/>
    <w:rsid w:val="00C711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TH_Word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C55A4-5BBB-48C1-B7B9-274D49D4A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KTH_Brevmall.dotm</Template>
  <TotalTime>0</TotalTime>
  <Pages>1</Pages>
  <Words>220</Words>
  <Characters>1167</Characters>
  <Application>Microsoft Office Word</Application>
  <DocSecurity>0</DocSecurity>
  <Lines>9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2021-11-01T19:03:00Z</dcterms:created>
  <dcterms:modified xsi:type="dcterms:W3CDTF">2026-03-16T09:54:00Z</dcterms:modified>
</cp:coreProperties>
</file>