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B44" w:rsidRPr="00C23FE8" w:rsidRDefault="005A0B44" w:rsidP="005A0B44">
      <w:pPr>
        <w:pStyle w:val="Default"/>
        <w:spacing w:after="360"/>
        <w:rPr>
          <w:rFonts w:asciiTheme="majorHAnsi" w:hAnsiTheme="majorHAnsi" w:cstheme="majorHAnsi"/>
          <w:sz w:val="28"/>
          <w:szCs w:val="28"/>
          <w:lang w:val="en-US"/>
        </w:rPr>
      </w:pPr>
      <w:r w:rsidRPr="00C23FE8">
        <w:rPr>
          <w:rFonts w:asciiTheme="majorHAnsi" w:hAnsiTheme="majorHAnsi" w:cstheme="majorHAnsi"/>
          <w:b/>
          <w:bCs/>
          <w:sz w:val="28"/>
          <w:szCs w:val="28"/>
          <w:lang w:val="en-US"/>
        </w:rPr>
        <w:t xml:space="preserve">Schedule documentation in </w:t>
      </w:r>
      <w:proofErr w:type="spellStart"/>
      <w:r w:rsidRPr="00C23FE8">
        <w:rPr>
          <w:rFonts w:asciiTheme="majorHAnsi" w:hAnsiTheme="majorHAnsi" w:cstheme="majorHAnsi"/>
          <w:b/>
          <w:bCs/>
          <w:sz w:val="28"/>
          <w:szCs w:val="28"/>
          <w:lang w:val="en-US"/>
        </w:rPr>
        <w:t>Kopps</w:t>
      </w:r>
      <w:proofErr w:type="spellEnd"/>
      <w:r w:rsidRPr="00C23FE8">
        <w:rPr>
          <w:rFonts w:asciiTheme="majorHAnsi" w:hAnsiTheme="majorHAnsi" w:cstheme="majorHAnsi"/>
          <w:b/>
          <w:bCs/>
          <w:sz w:val="28"/>
          <w:szCs w:val="28"/>
          <w:lang w:val="en-US"/>
        </w:rPr>
        <w:t xml:space="preserve"> </w:t>
      </w:r>
    </w:p>
    <w:p w:rsidR="005A0B44" w:rsidRPr="00C23FE8" w:rsidRDefault="005A0B44" w:rsidP="005A0B44">
      <w:pPr>
        <w:pStyle w:val="Default"/>
        <w:rPr>
          <w:rFonts w:asciiTheme="majorHAnsi" w:hAnsiTheme="majorHAnsi" w:cstheme="majorHAnsi"/>
          <w:sz w:val="20"/>
          <w:szCs w:val="20"/>
          <w:lang w:val="en-US"/>
        </w:rPr>
      </w:pPr>
      <w:r w:rsidRPr="00C23FE8">
        <w:rPr>
          <w:rFonts w:asciiTheme="majorHAnsi" w:hAnsiTheme="majorHAnsi" w:cstheme="majorHAnsi"/>
          <w:sz w:val="20"/>
          <w:szCs w:val="20"/>
          <w:lang w:val="en-US"/>
        </w:rPr>
        <w:t xml:space="preserve">The Scheduling office uses the information submitted in the </w:t>
      </w:r>
      <w:proofErr w:type="spellStart"/>
      <w:r w:rsidRPr="00C23FE8">
        <w:rPr>
          <w:rFonts w:asciiTheme="majorHAnsi" w:hAnsiTheme="majorHAnsi" w:cstheme="majorHAnsi"/>
          <w:sz w:val="20"/>
          <w:szCs w:val="20"/>
          <w:lang w:val="en-US"/>
        </w:rPr>
        <w:t>Schemaunderlag</w:t>
      </w:r>
      <w:proofErr w:type="spellEnd"/>
      <w:r w:rsidRPr="00C23FE8">
        <w:rPr>
          <w:rFonts w:asciiTheme="majorHAnsi" w:hAnsiTheme="majorHAnsi" w:cstheme="majorHAnsi"/>
          <w:sz w:val="20"/>
          <w:szCs w:val="20"/>
          <w:lang w:val="en-US"/>
        </w:rPr>
        <w:t xml:space="preserve"> (Schedule Request </w:t>
      </w:r>
      <w:r w:rsidR="0015693E" w:rsidRPr="0015693E">
        <w:rPr>
          <w:rFonts w:asciiTheme="majorHAnsi" w:hAnsiTheme="majorHAnsi" w:cstheme="majorHAnsi"/>
          <w:sz w:val="20"/>
          <w:szCs w:val="20"/>
          <w:lang w:val="en-US"/>
        </w:rPr>
        <w:t>Form</w:t>
      </w:r>
      <w:r w:rsidRPr="00C23FE8">
        <w:rPr>
          <w:rFonts w:asciiTheme="majorHAnsi" w:hAnsiTheme="majorHAnsi" w:cstheme="majorHAnsi"/>
          <w:sz w:val="20"/>
          <w:szCs w:val="20"/>
          <w:lang w:val="en-US"/>
        </w:rPr>
        <w:t xml:space="preserve">) to set the term schedules for all of the courses at KTH.  This form is submitted twice per year in preparation for each term.   </w:t>
      </w:r>
    </w:p>
    <w:p w:rsidR="005A0B44" w:rsidRPr="00C23FE8" w:rsidRDefault="005A0B44" w:rsidP="005A0B44">
      <w:pPr>
        <w:pStyle w:val="Default"/>
        <w:rPr>
          <w:rFonts w:asciiTheme="majorHAnsi" w:hAnsiTheme="majorHAnsi" w:cstheme="majorHAnsi"/>
          <w:sz w:val="20"/>
          <w:szCs w:val="20"/>
          <w:lang w:val="en-US"/>
        </w:rPr>
      </w:pPr>
    </w:p>
    <w:p w:rsidR="005A0B44" w:rsidRPr="00C23FE8" w:rsidRDefault="005A0B44" w:rsidP="005A0B44">
      <w:pPr>
        <w:pStyle w:val="Default"/>
        <w:rPr>
          <w:rFonts w:asciiTheme="majorHAnsi" w:hAnsiTheme="majorHAnsi" w:cstheme="majorHAnsi"/>
          <w:b/>
          <w:lang w:val="en-US"/>
        </w:rPr>
      </w:pPr>
      <w:r w:rsidRPr="00C23FE8">
        <w:rPr>
          <w:rFonts w:asciiTheme="majorHAnsi" w:hAnsiTheme="majorHAnsi" w:cstheme="majorHAnsi"/>
          <w:b/>
          <w:lang w:val="en-US"/>
        </w:rPr>
        <w:t xml:space="preserve">How to find the </w:t>
      </w:r>
      <w:proofErr w:type="spellStart"/>
      <w:r w:rsidRPr="00C23FE8">
        <w:rPr>
          <w:rFonts w:asciiTheme="majorHAnsi" w:hAnsiTheme="majorHAnsi" w:cstheme="majorHAnsi"/>
          <w:b/>
          <w:lang w:val="en-US"/>
        </w:rPr>
        <w:t>Schemaunderlag</w:t>
      </w:r>
      <w:proofErr w:type="spellEnd"/>
      <w:r w:rsidRPr="00C23FE8">
        <w:rPr>
          <w:rFonts w:asciiTheme="majorHAnsi" w:hAnsiTheme="majorHAnsi" w:cstheme="majorHAnsi"/>
          <w:b/>
          <w:lang w:val="en-US"/>
        </w:rPr>
        <w:t>:</w:t>
      </w:r>
    </w:p>
    <w:p w:rsidR="005A0B44" w:rsidRPr="00C23FE8" w:rsidRDefault="005A0B44" w:rsidP="005A0B44">
      <w:pPr>
        <w:pStyle w:val="Default"/>
        <w:rPr>
          <w:rFonts w:asciiTheme="majorHAnsi" w:hAnsiTheme="majorHAnsi" w:cstheme="majorHAnsi"/>
          <w:sz w:val="20"/>
          <w:szCs w:val="20"/>
          <w:lang w:val="en-US"/>
        </w:rPr>
      </w:pPr>
    </w:p>
    <w:p w:rsidR="005A0B44" w:rsidRPr="00C23FE8" w:rsidRDefault="005A0B44" w:rsidP="005A0B44">
      <w:pPr>
        <w:pStyle w:val="Default"/>
        <w:rPr>
          <w:rFonts w:asciiTheme="majorHAnsi" w:hAnsiTheme="majorHAnsi" w:cstheme="majorHAnsi"/>
          <w:sz w:val="20"/>
          <w:szCs w:val="20"/>
          <w:lang w:val="en-US"/>
        </w:rPr>
      </w:pPr>
      <w:r w:rsidRPr="00C23FE8">
        <w:rPr>
          <w:rFonts w:asciiTheme="majorHAnsi" w:hAnsiTheme="majorHAnsi" w:cstheme="majorHAnsi"/>
          <w:sz w:val="20"/>
          <w:szCs w:val="20"/>
          <w:lang w:val="en-US"/>
        </w:rPr>
        <w:t>Log in to the KTH website.  Across the top of your browser, in the same row as your name, you see the link for “</w:t>
      </w:r>
      <w:proofErr w:type="spellStart"/>
      <w:r w:rsidRPr="00C23FE8">
        <w:rPr>
          <w:rFonts w:asciiTheme="majorHAnsi" w:hAnsiTheme="majorHAnsi" w:cstheme="majorHAnsi"/>
          <w:sz w:val="20"/>
          <w:szCs w:val="20"/>
          <w:lang w:val="en-US"/>
        </w:rPr>
        <w:t>Tjänster</w:t>
      </w:r>
      <w:proofErr w:type="spellEnd"/>
      <w:r w:rsidRPr="00C23FE8">
        <w:rPr>
          <w:rFonts w:asciiTheme="majorHAnsi" w:hAnsiTheme="majorHAnsi" w:cstheme="majorHAnsi"/>
          <w:sz w:val="20"/>
          <w:szCs w:val="20"/>
          <w:lang w:val="en-US"/>
        </w:rPr>
        <w:t xml:space="preserve">” (services).   </w:t>
      </w:r>
      <w:r w:rsidR="009301BE" w:rsidRPr="00C23FE8">
        <w:rPr>
          <w:rFonts w:asciiTheme="majorHAnsi" w:hAnsiTheme="majorHAnsi" w:cstheme="majorHAnsi"/>
          <w:sz w:val="20"/>
          <w:szCs w:val="20"/>
          <w:lang w:val="en-US"/>
        </w:rPr>
        <w:t xml:space="preserve">In the drop-down list, select </w:t>
      </w:r>
      <w:proofErr w:type="spellStart"/>
      <w:r w:rsidR="009301BE" w:rsidRPr="00C23FE8">
        <w:rPr>
          <w:rFonts w:asciiTheme="majorHAnsi" w:hAnsiTheme="majorHAnsi" w:cstheme="majorHAnsi"/>
          <w:sz w:val="20"/>
          <w:szCs w:val="20"/>
          <w:lang w:val="en-US"/>
        </w:rPr>
        <w:t>Kurs-och</w:t>
      </w:r>
      <w:proofErr w:type="spellEnd"/>
      <w:r w:rsidR="009301BE" w:rsidRPr="00C23FE8">
        <w:rPr>
          <w:rFonts w:asciiTheme="majorHAnsi" w:hAnsiTheme="majorHAnsi" w:cstheme="majorHAnsi"/>
          <w:sz w:val="20"/>
          <w:szCs w:val="20"/>
          <w:lang w:val="en-US"/>
        </w:rPr>
        <w:t xml:space="preserve"> </w:t>
      </w:r>
      <w:proofErr w:type="spellStart"/>
      <w:r w:rsidR="009301BE" w:rsidRPr="00C23FE8">
        <w:rPr>
          <w:rFonts w:asciiTheme="majorHAnsi" w:hAnsiTheme="majorHAnsi" w:cstheme="majorHAnsi"/>
          <w:sz w:val="20"/>
          <w:szCs w:val="20"/>
          <w:lang w:val="en-US"/>
        </w:rPr>
        <w:t>programplanering</w:t>
      </w:r>
      <w:proofErr w:type="spellEnd"/>
      <w:r w:rsidR="009301BE" w:rsidRPr="00C23FE8">
        <w:rPr>
          <w:rFonts w:asciiTheme="majorHAnsi" w:hAnsiTheme="majorHAnsi" w:cstheme="majorHAnsi"/>
          <w:sz w:val="20"/>
          <w:szCs w:val="20"/>
          <w:lang w:val="en-US"/>
        </w:rPr>
        <w:t xml:space="preserve"> (KOPPS).</w:t>
      </w:r>
    </w:p>
    <w:p w:rsidR="009301BE" w:rsidRPr="00C23FE8" w:rsidRDefault="009301BE" w:rsidP="005A0B44">
      <w:pPr>
        <w:pStyle w:val="Default"/>
        <w:rPr>
          <w:rFonts w:asciiTheme="majorHAnsi" w:hAnsiTheme="majorHAnsi" w:cstheme="majorHAnsi"/>
          <w:sz w:val="20"/>
          <w:szCs w:val="20"/>
          <w:lang w:val="en-US"/>
        </w:rPr>
      </w:pPr>
    </w:p>
    <w:p w:rsidR="009301BE" w:rsidRPr="00C23FE8" w:rsidRDefault="00662403" w:rsidP="005A0B44">
      <w:pPr>
        <w:pStyle w:val="Default"/>
        <w:rPr>
          <w:rFonts w:asciiTheme="majorHAnsi" w:hAnsiTheme="majorHAnsi" w:cstheme="majorHAnsi"/>
          <w:sz w:val="20"/>
          <w:szCs w:val="20"/>
          <w:lang w:val="en-US"/>
        </w:rPr>
      </w:pPr>
      <w:r w:rsidRPr="00C23FE8">
        <w:rPr>
          <w:rFonts w:asciiTheme="majorHAnsi" w:hAnsiTheme="majorHAnsi" w:cstheme="majorHAnsi"/>
          <w:noProof/>
          <w:lang w:eastAsia="sv-SE"/>
        </w:rPr>
        <mc:AlternateContent>
          <mc:Choice Requires="wps">
            <w:drawing>
              <wp:anchor distT="0" distB="0" distL="114300" distR="114300" simplePos="0" relativeHeight="251653632" behindDoc="0" locked="0" layoutInCell="1" allowOverlap="1">
                <wp:simplePos x="0" y="0"/>
                <wp:positionH relativeFrom="column">
                  <wp:posOffset>3221355</wp:posOffset>
                </wp:positionH>
                <wp:positionV relativeFrom="paragraph">
                  <wp:posOffset>1384300</wp:posOffset>
                </wp:positionV>
                <wp:extent cx="228600" cy="330200"/>
                <wp:effectExtent l="38100" t="38100" r="19050" b="31750"/>
                <wp:wrapNone/>
                <wp:docPr id="3" name="Straight Arrow Connector 3"/>
                <wp:cNvGraphicFramePr/>
                <a:graphic xmlns:a="http://schemas.openxmlformats.org/drawingml/2006/main">
                  <a:graphicData uri="http://schemas.microsoft.com/office/word/2010/wordprocessingShape">
                    <wps:wsp>
                      <wps:cNvCnPr/>
                      <wps:spPr>
                        <a:xfrm flipH="1" flipV="1">
                          <a:off x="0" y="0"/>
                          <a:ext cx="228600" cy="33020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BDD93A" id="_x0000_t32" coordsize="21600,21600" o:spt="32" o:oned="t" path="m,l21600,21600e" filled="f">
                <v:path arrowok="t" fillok="f" o:connecttype="none"/>
                <o:lock v:ext="edit" shapetype="t"/>
              </v:shapetype>
              <v:shape id="Straight Arrow Connector 3" o:spid="_x0000_s1026" type="#_x0000_t32" style="position:absolute;margin-left:253.65pt;margin-top:109pt;width:18pt;height:2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" strokecolor="#e22930 [3048]">
                <v:stroke endarrow="block"/>
              </v:shape>
            </w:pict>
          </mc:Fallback>
        </mc:AlternateContent>
      </w:r>
      <w:r w:rsidRPr="00C23FE8">
        <w:rPr>
          <w:rFonts w:asciiTheme="majorHAnsi" w:hAnsiTheme="majorHAnsi" w:cstheme="majorHAnsi"/>
          <w:noProof/>
          <w:lang w:eastAsia="sv-SE"/>
        </w:rPr>
        <mc:AlternateContent>
          <mc:Choice Requires="wps">
            <w:drawing>
              <wp:anchor distT="0" distB="0" distL="114300" distR="114300" simplePos="0" relativeHeight="251651584" behindDoc="0" locked="0" layoutInCell="1" allowOverlap="1">
                <wp:simplePos x="0" y="0"/>
                <wp:positionH relativeFrom="column">
                  <wp:posOffset>2059305</wp:posOffset>
                </wp:positionH>
                <wp:positionV relativeFrom="paragraph">
                  <wp:posOffset>406400</wp:posOffset>
                </wp:positionV>
                <wp:extent cx="355600" cy="317500"/>
                <wp:effectExtent l="0" t="38100" r="63500" b="25400"/>
                <wp:wrapNone/>
                <wp:docPr id="2" name="Straight Arrow Connector 2"/>
                <wp:cNvGraphicFramePr/>
                <a:graphic xmlns:a="http://schemas.openxmlformats.org/drawingml/2006/main">
                  <a:graphicData uri="http://schemas.microsoft.com/office/word/2010/wordprocessingShape">
                    <wps:wsp>
                      <wps:cNvCnPr/>
                      <wps:spPr>
                        <a:xfrm flipV="1">
                          <a:off x="0" y="0"/>
                          <a:ext cx="355600" cy="31750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6ACB6E96" id="Straight Arrow Connector 2" o:spid="_x0000_s1026" type="#_x0000_t32" style="position:absolute;margin-left:162.15pt;margin-top:32pt;width:28pt;height: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" strokecolor="#e22930 [3048]">
                <v:stroke endarrow="block"/>
              </v:shape>
            </w:pict>
          </mc:Fallback>
        </mc:AlternateContent>
      </w:r>
      <w:r w:rsidR="009301BE" w:rsidRPr="00C23FE8">
        <w:rPr>
          <w:rFonts w:asciiTheme="majorHAnsi" w:hAnsiTheme="majorHAnsi" w:cstheme="majorHAnsi"/>
          <w:noProof/>
          <w:lang w:eastAsia="sv-SE"/>
        </w:rPr>
        <w:drawing>
          <wp:inline distT="0" distB="0" distL="0" distR="0" wp14:anchorId="2ABF16DC" wp14:editId="1B6FE420">
            <wp:extent cx="6006158"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183" r="50176" b="15360"/>
                    <a:stretch/>
                  </pic:blipFill>
                  <pic:spPr bwMode="auto">
                    <a:xfrm>
                      <a:off x="0" y="0"/>
                      <a:ext cx="6032600" cy="2774411"/>
                    </a:xfrm>
                    <a:prstGeom prst="rect">
                      <a:avLst/>
                    </a:prstGeom>
                    <a:ln>
                      <a:noFill/>
                    </a:ln>
                    <a:extLst>
                      <a:ext uri="{53640926-AAD7-44D8-BBD7-CCE9431645EC}">
                        <a14:shadowObscured xmlns:a14="http://schemas.microsoft.com/office/drawing/2010/main"/>
                      </a:ext>
                    </a:extLst>
                  </pic:spPr>
                </pic:pic>
              </a:graphicData>
            </a:graphic>
          </wp:inline>
        </w:drawing>
      </w:r>
    </w:p>
    <w:p w:rsidR="009301BE" w:rsidRPr="00C23FE8" w:rsidRDefault="009301BE" w:rsidP="005A0B44">
      <w:pPr>
        <w:pStyle w:val="Default"/>
        <w:rPr>
          <w:rFonts w:asciiTheme="majorHAnsi" w:hAnsiTheme="majorHAnsi" w:cstheme="majorHAnsi"/>
          <w:sz w:val="20"/>
          <w:szCs w:val="20"/>
          <w:lang w:val="en-US"/>
        </w:rPr>
      </w:pPr>
    </w:p>
    <w:p w:rsidR="009301BE" w:rsidRPr="00C23FE8" w:rsidRDefault="009301BE" w:rsidP="005A0B44">
      <w:pPr>
        <w:pStyle w:val="Default"/>
        <w:rPr>
          <w:rFonts w:asciiTheme="majorHAnsi" w:hAnsiTheme="majorHAnsi" w:cstheme="majorHAnsi"/>
          <w:sz w:val="20"/>
          <w:szCs w:val="20"/>
          <w:lang w:val="en-US"/>
        </w:rPr>
      </w:pPr>
      <w:r w:rsidRPr="00C23FE8">
        <w:rPr>
          <w:rFonts w:asciiTheme="majorHAnsi" w:hAnsiTheme="majorHAnsi" w:cstheme="majorHAnsi"/>
          <w:sz w:val="20"/>
          <w:szCs w:val="20"/>
          <w:lang w:val="en-US"/>
        </w:rPr>
        <w:t>The KOPPS system intro page will open, select the button “</w:t>
      </w:r>
      <w:proofErr w:type="spellStart"/>
      <w:r w:rsidRPr="00C23FE8">
        <w:rPr>
          <w:rFonts w:asciiTheme="majorHAnsi" w:hAnsiTheme="majorHAnsi" w:cstheme="majorHAnsi"/>
          <w:sz w:val="20"/>
          <w:szCs w:val="20"/>
          <w:lang w:val="en-US"/>
        </w:rPr>
        <w:t>Schemaunderlag</w:t>
      </w:r>
      <w:proofErr w:type="spellEnd"/>
      <w:r w:rsidRPr="00C23FE8">
        <w:rPr>
          <w:rFonts w:asciiTheme="majorHAnsi" w:hAnsiTheme="majorHAnsi" w:cstheme="majorHAnsi"/>
          <w:sz w:val="20"/>
          <w:szCs w:val="20"/>
          <w:lang w:val="en-US"/>
        </w:rPr>
        <w:t>”.</w:t>
      </w:r>
    </w:p>
    <w:p w:rsidR="00662403" w:rsidRPr="00CA1B9A" w:rsidRDefault="00662403" w:rsidP="005A0B44">
      <w:pPr>
        <w:pStyle w:val="Default"/>
        <w:rPr>
          <w:rFonts w:asciiTheme="majorHAnsi" w:hAnsiTheme="majorHAnsi" w:cstheme="majorHAnsi"/>
          <w:noProof/>
          <w:lang w:val="en-US" w:eastAsia="sv-SE"/>
        </w:rPr>
      </w:pPr>
    </w:p>
    <w:p w:rsidR="00662403" w:rsidRPr="00C23FE8" w:rsidRDefault="00662403" w:rsidP="005A0B44">
      <w:pPr>
        <w:pStyle w:val="Default"/>
        <w:rPr>
          <w:rFonts w:asciiTheme="majorHAnsi" w:hAnsiTheme="majorHAnsi" w:cstheme="majorHAnsi"/>
          <w:sz w:val="20"/>
          <w:szCs w:val="20"/>
          <w:lang w:val="en-US"/>
        </w:rPr>
      </w:pPr>
      <w:r w:rsidRPr="00C23FE8">
        <w:rPr>
          <w:rFonts w:asciiTheme="majorHAnsi" w:hAnsiTheme="majorHAnsi" w:cstheme="majorHAnsi"/>
          <w:noProof/>
          <w:lang w:eastAsia="sv-SE"/>
        </w:rPr>
        <mc:AlternateContent>
          <mc:Choice Requires="wps">
            <w:drawing>
              <wp:anchor distT="0" distB="0" distL="114300" distR="114300" simplePos="0" relativeHeight="251654656" behindDoc="0" locked="0" layoutInCell="1" allowOverlap="1">
                <wp:simplePos x="0" y="0"/>
                <wp:positionH relativeFrom="column">
                  <wp:posOffset>4561205</wp:posOffset>
                </wp:positionH>
                <wp:positionV relativeFrom="paragraph">
                  <wp:posOffset>2031365</wp:posOffset>
                </wp:positionV>
                <wp:extent cx="368300" cy="323850"/>
                <wp:effectExtent l="38100" t="38100" r="317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368300" cy="32385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B62BB" id="Straight Arrow Connector 6" o:spid="_x0000_s1026" type="#_x0000_t32" style="position:absolute;margin-left:359.15pt;margin-top:159.95pt;width:29pt;height:2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" strokecolor="#e22930 [3048]">
                <v:stroke endarrow="block"/>
              </v:shape>
            </w:pict>
          </mc:Fallback>
        </mc:AlternateContent>
      </w:r>
      <w:r w:rsidRPr="00C23FE8">
        <w:rPr>
          <w:rFonts w:asciiTheme="majorHAnsi" w:hAnsiTheme="majorHAnsi" w:cstheme="majorHAnsi"/>
          <w:noProof/>
          <w:lang w:eastAsia="sv-SE"/>
        </w:rPr>
        <w:drawing>
          <wp:inline distT="0" distB="0" distL="0" distR="0" wp14:anchorId="737C7A0D" wp14:editId="3809B4BB">
            <wp:extent cx="5994400" cy="293379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 t="3354" r="56272" b="20661"/>
                    <a:stretch/>
                  </pic:blipFill>
                  <pic:spPr bwMode="auto">
                    <a:xfrm>
                      <a:off x="0" y="0"/>
                      <a:ext cx="6029510" cy="2950975"/>
                    </a:xfrm>
                    <a:prstGeom prst="rect">
                      <a:avLst/>
                    </a:prstGeom>
                    <a:ln>
                      <a:noFill/>
                    </a:ln>
                    <a:extLst>
                      <a:ext uri="{53640926-AAD7-44D8-BBD7-CCE9431645EC}">
                        <a14:shadowObscured xmlns:a14="http://schemas.microsoft.com/office/drawing/2010/main"/>
                      </a:ext>
                    </a:extLst>
                  </pic:spPr>
                </pic:pic>
              </a:graphicData>
            </a:graphic>
          </wp:inline>
        </w:drawing>
      </w:r>
    </w:p>
    <w:p w:rsidR="009301BE" w:rsidRPr="00C23FE8" w:rsidRDefault="009301BE" w:rsidP="005A0B44">
      <w:pPr>
        <w:pStyle w:val="Default"/>
        <w:rPr>
          <w:rFonts w:asciiTheme="majorHAnsi" w:hAnsiTheme="majorHAnsi" w:cstheme="majorHAnsi"/>
          <w:sz w:val="20"/>
          <w:szCs w:val="20"/>
          <w:lang w:val="en-US"/>
        </w:rPr>
      </w:pPr>
    </w:p>
    <w:p w:rsidR="00AB7955" w:rsidRPr="00C23FE8" w:rsidRDefault="00AB7955" w:rsidP="005A0B44">
      <w:pPr>
        <w:pStyle w:val="Default"/>
        <w:rPr>
          <w:rFonts w:asciiTheme="majorHAnsi" w:hAnsiTheme="majorHAnsi" w:cstheme="majorHAnsi"/>
          <w:noProof/>
          <w:lang w:eastAsia="sv-SE"/>
        </w:rPr>
      </w:pPr>
    </w:p>
    <w:p w:rsidR="00662403" w:rsidRPr="00C23FE8" w:rsidRDefault="00662403" w:rsidP="005A0B44">
      <w:pPr>
        <w:pStyle w:val="Default"/>
        <w:rPr>
          <w:rFonts w:asciiTheme="majorHAnsi" w:hAnsiTheme="majorHAnsi" w:cstheme="majorHAnsi"/>
          <w:noProof/>
          <w:lang w:eastAsia="sv-SE"/>
        </w:rPr>
      </w:pPr>
    </w:p>
    <w:p w:rsidR="0015693E" w:rsidRDefault="0015693E">
      <w:pPr>
        <w:rPr>
          <w:rFonts w:asciiTheme="majorHAnsi" w:hAnsiTheme="majorHAnsi" w:cstheme="majorHAnsi"/>
          <w:noProof/>
          <w:color w:val="000000"/>
          <w:sz w:val="24"/>
          <w:szCs w:val="24"/>
          <w:lang w:eastAsia="sv-SE"/>
        </w:rPr>
      </w:pPr>
      <w:r>
        <w:rPr>
          <w:rFonts w:asciiTheme="majorHAnsi" w:hAnsiTheme="majorHAnsi" w:cstheme="majorHAnsi"/>
          <w:noProof/>
          <w:lang w:eastAsia="sv-SE"/>
        </w:rPr>
        <w:br w:type="page"/>
      </w:r>
    </w:p>
    <w:p w:rsidR="00662403" w:rsidRPr="00C23FE8" w:rsidRDefault="0052691B">
      <w:pPr>
        <w:rPr>
          <w:rFonts w:asciiTheme="majorHAnsi" w:hAnsiTheme="majorHAnsi" w:cstheme="majorHAnsi"/>
          <w:lang w:val="en-US"/>
        </w:rPr>
      </w:pPr>
      <w:r w:rsidRPr="00C23FE8">
        <w:rPr>
          <w:rFonts w:asciiTheme="majorHAnsi" w:hAnsiTheme="majorHAnsi" w:cstheme="majorHAnsi"/>
          <w:noProof/>
          <w:lang w:eastAsia="sv-SE"/>
        </w:rPr>
        <w:lastRenderedPageBreak/>
        <w:drawing>
          <wp:anchor distT="0" distB="0" distL="114300" distR="114300" simplePos="0" relativeHeight="251652608" behindDoc="1" locked="0" layoutInCell="1" allowOverlap="1">
            <wp:simplePos x="0" y="0"/>
            <wp:positionH relativeFrom="column">
              <wp:posOffset>3176905</wp:posOffset>
            </wp:positionH>
            <wp:positionV relativeFrom="paragraph">
              <wp:posOffset>635</wp:posOffset>
            </wp:positionV>
            <wp:extent cx="2622550" cy="15240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527" r="85701" b="66935"/>
                    <a:stretch/>
                  </pic:blipFill>
                  <pic:spPr bwMode="auto">
                    <a:xfrm>
                      <a:off x="0" y="0"/>
                      <a:ext cx="262255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403" w:rsidRPr="00C23FE8">
        <w:rPr>
          <w:rFonts w:asciiTheme="majorHAnsi" w:hAnsiTheme="majorHAnsi" w:cstheme="majorHAnsi"/>
          <w:lang w:val="en-US"/>
        </w:rPr>
        <w:t>Select the term you wish to work with:</w:t>
      </w:r>
    </w:p>
    <w:p w:rsidR="00662403" w:rsidRPr="00C23FE8" w:rsidRDefault="00662403">
      <w:pPr>
        <w:rPr>
          <w:rFonts w:asciiTheme="majorHAnsi" w:hAnsiTheme="majorHAnsi" w:cstheme="majorHAnsi"/>
          <w:lang w:val="en-US"/>
        </w:rPr>
      </w:pPr>
      <w:r w:rsidRPr="00C23FE8">
        <w:rPr>
          <w:rFonts w:asciiTheme="majorHAnsi" w:hAnsiTheme="majorHAnsi" w:cstheme="majorHAnsi"/>
          <w:lang w:val="en-US"/>
        </w:rPr>
        <w:t xml:space="preserve">HT – </w:t>
      </w:r>
      <w:proofErr w:type="spellStart"/>
      <w:r w:rsidRPr="00C23FE8">
        <w:rPr>
          <w:rFonts w:asciiTheme="majorHAnsi" w:hAnsiTheme="majorHAnsi" w:cstheme="majorHAnsi"/>
          <w:lang w:val="en-US"/>
        </w:rPr>
        <w:t>Höst</w:t>
      </w:r>
      <w:proofErr w:type="spellEnd"/>
      <w:r w:rsidRPr="00C23FE8">
        <w:rPr>
          <w:rFonts w:asciiTheme="majorHAnsi" w:hAnsiTheme="majorHAnsi" w:cstheme="majorHAnsi"/>
          <w:lang w:val="en-US"/>
        </w:rPr>
        <w:t xml:space="preserve"> </w:t>
      </w:r>
      <w:proofErr w:type="spellStart"/>
      <w:r w:rsidRPr="00C23FE8">
        <w:rPr>
          <w:rFonts w:asciiTheme="majorHAnsi" w:hAnsiTheme="majorHAnsi" w:cstheme="majorHAnsi"/>
          <w:lang w:val="en-US"/>
        </w:rPr>
        <w:t>Termin</w:t>
      </w:r>
      <w:proofErr w:type="spellEnd"/>
      <w:r w:rsidRPr="00C23FE8">
        <w:rPr>
          <w:rFonts w:asciiTheme="majorHAnsi" w:hAnsiTheme="majorHAnsi" w:cstheme="majorHAnsi"/>
          <w:lang w:val="en-US"/>
        </w:rPr>
        <w:t>, or Fall Term</w:t>
      </w:r>
    </w:p>
    <w:p w:rsidR="00662403" w:rsidRPr="00C23FE8" w:rsidRDefault="00662403">
      <w:pPr>
        <w:rPr>
          <w:rFonts w:asciiTheme="majorHAnsi" w:hAnsiTheme="majorHAnsi" w:cstheme="majorHAnsi"/>
          <w:lang w:val="en-US"/>
        </w:rPr>
      </w:pPr>
      <w:r w:rsidRPr="00C23FE8">
        <w:rPr>
          <w:rFonts w:asciiTheme="majorHAnsi" w:hAnsiTheme="majorHAnsi" w:cstheme="majorHAnsi"/>
          <w:lang w:val="en-US"/>
        </w:rPr>
        <w:t xml:space="preserve">VT – </w:t>
      </w:r>
      <w:proofErr w:type="spellStart"/>
      <w:r w:rsidRPr="00C23FE8">
        <w:rPr>
          <w:rFonts w:asciiTheme="majorHAnsi" w:hAnsiTheme="majorHAnsi" w:cstheme="majorHAnsi"/>
          <w:lang w:val="en-US"/>
        </w:rPr>
        <w:t>Vår</w:t>
      </w:r>
      <w:proofErr w:type="spellEnd"/>
      <w:r w:rsidRPr="00C23FE8">
        <w:rPr>
          <w:rFonts w:asciiTheme="majorHAnsi" w:hAnsiTheme="majorHAnsi" w:cstheme="majorHAnsi"/>
          <w:lang w:val="en-US"/>
        </w:rPr>
        <w:t xml:space="preserve"> </w:t>
      </w:r>
      <w:proofErr w:type="spellStart"/>
      <w:r w:rsidRPr="00C23FE8">
        <w:rPr>
          <w:rFonts w:asciiTheme="majorHAnsi" w:hAnsiTheme="majorHAnsi" w:cstheme="majorHAnsi"/>
          <w:lang w:val="en-US"/>
        </w:rPr>
        <w:t>Termin</w:t>
      </w:r>
      <w:proofErr w:type="spellEnd"/>
      <w:r w:rsidRPr="00C23FE8">
        <w:rPr>
          <w:rFonts w:asciiTheme="majorHAnsi" w:hAnsiTheme="majorHAnsi" w:cstheme="majorHAnsi"/>
          <w:lang w:val="en-US"/>
        </w:rPr>
        <w:t>, or Spring Term</w:t>
      </w:r>
    </w:p>
    <w:p w:rsidR="00662403" w:rsidRPr="00C23FE8" w:rsidRDefault="00662403">
      <w:pPr>
        <w:rPr>
          <w:rFonts w:asciiTheme="majorHAnsi" w:hAnsiTheme="majorHAnsi" w:cstheme="majorHAnsi"/>
          <w:lang w:val="en-US"/>
        </w:rPr>
      </w:pPr>
    </w:p>
    <w:p w:rsidR="00AB7955" w:rsidRPr="00C23FE8" w:rsidRDefault="00AB7955">
      <w:pPr>
        <w:rPr>
          <w:rFonts w:asciiTheme="majorHAnsi" w:hAnsiTheme="majorHAnsi" w:cstheme="majorHAnsi"/>
          <w:lang w:val="en-US"/>
        </w:rPr>
      </w:pPr>
      <w:r w:rsidRPr="00C23FE8">
        <w:rPr>
          <w:rFonts w:asciiTheme="majorHAnsi" w:hAnsiTheme="majorHAnsi" w:cstheme="majorHAnsi"/>
          <w:lang w:val="en-US"/>
        </w:rPr>
        <w:t xml:space="preserve">Then enter your course code or department code </w:t>
      </w:r>
    </w:p>
    <w:p w:rsidR="0028368C" w:rsidRPr="00C23FE8" w:rsidRDefault="00DE069B">
      <w:pPr>
        <w:rPr>
          <w:rFonts w:asciiTheme="majorHAnsi" w:hAnsiTheme="majorHAnsi" w:cstheme="majorHAnsi"/>
          <w:lang w:val="en-US"/>
        </w:rPr>
      </w:pPr>
      <w:proofErr w:type="gramStart"/>
      <w:r>
        <w:rPr>
          <w:rFonts w:asciiTheme="majorHAnsi" w:hAnsiTheme="majorHAnsi" w:cstheme="majorHAnsi"/>
          <w:lang w:val="en-US"/>
        </w:rPr>
        <w:t>in</w:t>
      </w:r>
      <w:proofErr w:type="gramEnd"/>
      <w:r>
        <w:rPr>
          <w:rFonts w:asciiTheme="majorHAnsi" w:hAnsiTheme="majorHAnsi" w:cstheme="majorHAnsi"/>
          <w:lang w:val="en-US"/>
        </w:rPr>
        <w:t xml:space="preserve"> </w:t>
      </w:r>
      <w:proofErr w:type="spellStart"/>
      <w:r>
        <w:rPr>
          <w:rFonts w:asciiTheme="majorHAnsi" w:hAnsiTheme="majorHAnsi" w:cstheme="majorHAnsi"/>
          <w:lang w:val="en-US"/>
        </w:rPr>
        <w:t>kurskod</w:t>
      </w:r>
      <w:proofErr w:type="spellEnd"/>
      <w:r w:rsidR="00AB7955" w:rsidRPr="00C23FE8">
        <w:rPr>
          <w:rFonts w:asciiTheme="majorHAnsi" w:hAnsiTheme="majorHAnsi" w:cstheme="majorHAnsi"/>
          <w:lang w:val="en-US"/>
        </w:rPr>
        <w:t xml:space="preserve"> </w:t>
      </w:r>
      <w:r>
        <w:rPr>
          <w:rFonts w:asciiTheme="majorHAnsi" w:hAnsiTheme="majorHAnsi" w:cstheme="majorHAnsi"/>
          <w:lang w:val="en-US"/>
        </w:rPr>
        <w:t xml:space="preserve">(course code) </w:t>
      </w:r>
      <w:r w:rsidR="00AB7955" w:rsidRPr="00C23FE8">
        <w:rPr>
          <w:rFonts w:asciiTheme="majorHAnsi" w:hAnsiTheme="majorHAnsi" w:cstheme="majorHAnsi"/>
          <w:lang w:val="en-US"/>
        </w:rPr>
        <w:t>and click on “</w:t>
      </w:r>
      <w:proofErr w:type="spellStart"/>
      <w:r w:rsidR="00AB7955" w:rsidRPr="00C23FE8">
        <w:rPr>
          <w:rFonts w:asciiTheme="majorHAnsi" w:hAnsiTheme="majorHAnsi" w:cstheme="majorHAnsi"/>
          <w:lang w:val="en-US"/>
        </w:rPr>
        <w:t>Sök</w:t>
      </w:r>
      <w:proofErr w:type="spellEnd"/>
      <w:r w:rsidR="00AB7955" w:rsidRPr="00C23FE8">
        <w:rPr>
          <w:rFonts w:asciiTheme="majorHAnsi" w:hAnsiTheme="majorHAnsi" w:cstheme="majorHAnsi"/>
          <w:lang w:val="en-US"/>
        </w:rPr>
        <w:t>” (search)</w:t>
      </w:r>
      <w:r w:rsidR="0028368C" w:rsidRPr="00C23FE8">
        <w:rPr>
          <w:rFonts w:asciiTheme="majorHAnsi" w:hAnsiTheme="majorHAnsi" w:cstheme="majorHAnsi"/>
          <w:lang w:val="en-US"/>
        </w:rPr>
        <w:t>.</w:t>
      </w:r>
    </w:p>
    <w:p w:rsidR="0028368C" w:rsidRPr="00C23FE8" w:rsidRDefault="0028368C">
      <w:pPr>
        <w:rPr>
          <w:rFonts w:asciiTheme="majorHAnsi" w:hAnsiTheme="majorHAnsi" w:cstheme="majorHAnsi"/>
          <w:lang w:val="en-US"/>
        </w:rPr>
      </w:pPr>
    </w:p>
    <w:p w:rsidR="00DE069B" w:rsidRDefault="0052691B">
      <w:pPr>
        <w:rPr>
          <w:rFonts w:asciiTheme="majorHAnsi" w:hAnsiTheme="majorHAnsi" w:cstheme="majorHAnsi"/>
          <w:lang w:val="en-US"/>
        </w:rPr>
      </w:pPr>
      <w:r w:rsidRPr="00C23FE8">
        <w:rPr>
          <w:rFonts w:asciiTheme="majorHAnsi" w:hAnsiTheme="majorHAnsi" w:cstheme="majorHAnsi"/>
          <w:noProof/>
          <w:lang w:eastAsia="sv-SE"/>
        </w:rPr>
        <mc:AlternateContent>
          <mc:Choice Requires="wps">
            <w:drawing>
              <wp:anchor distT="0" distB="0" distL="114300" distR="114300" simplePos="0" relativeHeight="251656704" behindDoc="0" locked="0" layoutInCell="1" allowOverlap="1">
                <wp:simplePos x="0" y="0"/>
                <wp:positionH relativeFrom="column">
                  <wp:posOffset>4427855</wp:posOffset>
                </wp:positionH>
                <wp:positionV relativeFrom="paragraph">
                  <wp:posOffset>131445</wp:posOffset>
                </wp:positionV>
                <wp:extent cx="177800" cy="234950"/>
                <wp:effectExtent l="0" t="38100" r="50800" b="31750"/>
                <wp:wrapNone/>
                <wp:docPr id="10" name="Straight Arrow Connector 10"/>
                <wp:cNvGraphicFramePr/>
                <a:graphic xmlns:a="http://schemas.openxmlformats.org/drawingml/2006/main">
                  <a:graphicData uri="http://schemas.microsoft.com/office/word/2010/wordprocessingShape">
                    <wps:wsp>
                      <wps:cNvCnPr/>
                      <wps:spPr>
                        <a:xfrm flipV="1">
                          <a:off x="0" y="0"/>
                          <a:ext cx="177800" cy="23495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008293CA" id="Straight Arrow Connector 10" o:spid="_x0000_s1026" type="#_x0000_t32" style="position:absolute;margin-left:348.65pt;margin-top:10.35pt;width:14pt;height:18.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" strokecolor="#e22930 [3048]">
                <v:stroke endarrow="block"/>
              </v:shape>
            </w:pict>
          </mc:Fallback>
        </mc:AlternateContent>
      </w:r>
      <w:r w:rsidRPr="00C23FE8">
        <w:rPr>
          <w:rFonts w:asciiTheme="majorHAnsi" w:hAnsiTheme="majorHAnsi" w:cstheme="majorHAnsi"/>
          <w:noProof/>
          <w:lang w:eastAsia="sv-SE"/>
        </w:rPr>
        <mc:AlternateContent>
          <mc:Choice Requires="wps">
            <w:drawing>
              <wp:anchor distT="0" distB="0" distL="114300" distR="114300" simplePos="0" relativeHeight="251655680" behindDoc="0" locked="0" layoutInCell="1" allowOverlap="1">
                <wp:simplePos x="0" y="0"/>
                <wp:positionH relativeFrom="column">
                  <wp:posOffset>3627755</wp:posOffset>
                </wp:positionH>
                <wp:positionV relativeFrom="paragraph">
                  <wp:posOffset>125095</wp:posOffset>
                </wp:positionV>
                <wp:extent cx="190500" cy="355600"/>
                <wp:effectExtent l="0" t="38100" r="57150" b="25400"/>
                <wp:wrapNone/>
                <wp:docPr id="9" name="Straight Arrow Connector 9"/>
                <wp:cNvGraphicFramePr/>
                <a:graphic xmlns:a="http://schemas.openxmlformats.org/drawingml/2006/main">
                  <a:graphicData uri="http://schemas.microsoft.com/office/word/2010/wordprocessingShape">
                    <wps:wsp>
                      <wps:cNvCnPr/>
                      <wps:spPr>
                        <a:xfrm flipV="1">
                          <a:off x="0" y="0"/>
                          <a:ext cx="190500" cy="35560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3E75D3CC" id="Straight Arrow Connector 9" o:spid="_x0000_s1026" type="#_x0000_t32" style="position:absolute;margin-left:285.65pt;margin-top:9.85pt;width:15pt;height:2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" strokecolor="#e22930 [3048]">
                <v:stroke endarrow="block"/>
              </v:shape>
            </w:pict>
          </mc:Fallback>
        </mc:AlternateContent>
      </w:r>
      <w:r w:rsidR="00DE069B">
        <w:rPr>
          <w:rFonts w:asciiTheme="majorHAnsi" w:hAnsiTheme="majorHAnsi" w:cstheme="majorHAnsi"/>
          <w:noProof/>
          <w:lang w:val="en-US" w:eastAsia="sv-SE"/>
        </w:rPr>
        <w:t xml:space="preserve">A list of search results will populate.  </w:t>
      </w:r>
      <w:r w:rsidR="0028368C" w:rsidRPr="00C23FE8">
        <w:rPr>
          <w:rFonts w:asciiTheme="majorHAnsi" w:hAnsiTheme="majorHAnsi" w:cstheme="majorHAnsi"/>
          <w:noProof/>
          <w:lang w:val="en-US" w:eastAsia="sv-SE"/>
        </w:rPr>
        <w:t>Click</w:t>
      </w:r>
      <w:r w:rsidR="0028368C" w:rsidRPr="00C23FE8">
        <w:rPr>
          <w:rFonts w:asciiTheme="majorHAnsi" w:hAnsiTheme="majorHAnsi" w:cstheme="majorHAnsi"/>
          <w:lang w:val="en-US"/>
        </w:rPr>
        <w:t xml:space="preserve"> the </w:t>
      </w:r>
    </w:p>
    <w:p w:rsidR="00DE069B" w:rsidRDefault="00DE069B">
      <w:pPr>
        <w:rPr>
          <w:rFonts w:asciiTheme="majorHAnsi" w:hAnsiTheme="majorHAnsi" w:cstheme="majorHAnsi"/>
          <w:lang w:val="en-US"/>
        </w:rPr>
      </w:pPr>
      <w:proofErr w:type="spellStart"/>
      <w:r w:rsidRPr="00C23FE8">
        <w:rPr>
          <w:rFonts w:asciiTheme="majorHAnsi" w:hAnsiTheme="majorHAnsi" w:cstheme="majorHAnsi"/>
          <w:lang w:val="en-US"/>
        </w:rPr>
        <w:t>K</w:t>
      </w:r>
      <w:r w:rsidR="0028368C" w:rsidRPr="00C23FE8">
        <w:rPr>
          <w:rFonts w:asciiTheme="majorHAnsi" w:hAnsiTheme="majorHAnsi" w:cstheme="majorHAnsi"/>
          <w:lang w:val="en-US"/>
        </w:rPr>
        <w:t>ursnamn</w:t>
      </w:r>
      <w:proofErr w:type="spellEnd"/>
      <w:r>
        <w:rPr>
          <w:rFonts w:asciiTheme="majorHAnsi" w:hAnsiTheme="majorHAnsi" w:cstheme="majorHAnsi"/>
          <w:lang w:val="en-US"/>
        </w:rPr>
        <w:t xml:space="preserve"> (Course name/code)</w:t>
      </w:r>
      <w:r w:rsidR="0028368C" w:rsidRPr="00C23FE8">
        <w:rPr>
          <w:rFonts w:asciiTheme="majorHAnsi" w:hAnsiTheme="majorHAnsi" w:cstheme="majorHAnsi"/>
          <w:lang w:val="en-US"/>
        </w:rPr>
        <w:t xml:space="preserve"> that matches your</w:t>
      </w:r>
    </w:p>
    <w:p w:rsidR="0028368C" w:rsidRPr="00C23FE8" w:rsidRDefault="0028368C">
      <w:pPr>
        <w:rPr>
          <w:rFonts w:asciiTheme="majorHAnsi" w:hAnsiTheme="majorHAnsi" w:cstheme="majorHAnsi"/>
          <w:lang w:val="en-US"/>
        </w:rPr>
      </w:pPr>
      <w:proofErr w:type="gramStart"/>
      <w:r w:rsidRPr="00C23FE8">
        <w:rPr>
          <w:rFonts w:asciiTheme="majorHAnsi" w:hAnsiTheme="majorHAnsi" w:cstheme="majorHAnsi"/>
          <w:lang w:val="en-US"/>
        </w:rPr>
        <w:t>course</w:t>
      </w:r>
      <w:proofErr w:type="gramEnd"/>
      <w:r w:rsidRPr="00C23FE8">
        <w:rPr>
          <w:rFonts w:asciiTheme="majorHAnsi" w:hAnsiTheme="majorHAnsi" w:cstheme="majorHAnsi"/>
          <w:lang w:val="en-US"/>
        </w:rPr>
        <w:t xml:space="preserve"> and</w:t>
      </w:r>
      <w:r w:rsidR="00DE069B">
        <w:rPr>
          <w:rFonts w:asciiTheme="majorHAnsi" w:hAnsiTheme="majorHAnsi" w:cstheme="majorHAnsi"/>
          <w:lang w:val="en-US"/>
        </w:rPr>
        <w:t xml:space="preserve"> </w:t>
      </w:r>
      <w:r w:rsidRPr="00C23FE8">
        <w:rPr>
          <w:rFonts w:asciiTheme="majorHAnsi" w:hAnsiTheme="majorHAnsi" w:cstheme="majorHAnsi"/>
          <w:lang w:val="en-US"/>
        </w:rPr>
        <w:t xml:space="preserve">that </w:t>
      </w:r>
      <w:proofErr w:type="spellStart"/>
      <w:r w:rsidR="00DE069B">
        <w:rPr>
          <w:rFonts w:asciiTheme="majorHAnsi" w:hAnsiTheme="majorHAnsi" w:cstheme="majorHAnsi"/>
          <w:lang w:val="en-US"/>
        </w:rPr>
        <w:t>Schemaunderlag</w:t>
      </w:r>
      <w:proofErr w:type="spellEnd"/>
      <w:r w:rsidRPr="00C23FE8">
        <w:rPr>
          <w:rFonts w:asciiTheme="majorHAnsi" w:hAnsiTheme="majorHAnsi" w:cstheme="majorHAnsi"/>
          <w:lang w:val="en-US"/>
        </w:rPr>
        <w:t xml:space="preserve"> will come up.  </w:t>
      </w:r>
    </w:p>
    <w:p w:rsidR="0028368C" w:rsidRPr="00C23FE8" w:rsidRDefault="0028368C">
      <w:pPr>
        <w:rPr>
          <w:rFonts w:asciiTheme="majorHAnsi" w:hAnsiTheme="majorHAnsi" w:cstheme="majorHAnsi"/>
          <w:lang w:val="en-US"/>
        </w:rPr>
      </w:pPr>
    </w:p>
    <w:p w:rsidR="0028368C" w:rsidRPr="00C23FE8" w:rsidRDefault="0028368C">
      <w:pPr>
        <w:rPr>
          <w:rFonts w:asciiTheme="majorHAnsi" w:hAnsiTheme="majorHAnsi" w:cstheme="majorHAnsi"/>
          <w:lang w:val="en-US"/>
        </w:rPr>
      </w:pPr>
    </w:p>
    <w:p w:rsidR="00366652" w:rsidRPr="00C23FE8" w:rsidRDefault="00366652" w:rsidP="00366652">
      <w:pPr>
        <w:pStyle w:val="Default"/>
        <w:rPr>
          <w:rFonts w:asciiTheme="majorHAnsi" w:hAnsiTheme="majorHAnsi" w:cstheme="majorHAnsi"/>
          <w:sz w:val="20"/>
          <w:szCs w:val="20"/>
          <w:lang w:val="en-US"/>
        </w:rPr>
      </w:pPr>
      <w:r w:rsidRPr="00C23FE8">
        <w:rPr>
          <w:rFonts w:asciiTheme="majorHAnsi" w:hAnsiTheme="majorHAnsi" w:cstheme="majorHAnsi"/>
          <w:sz w:val="20"/>
          <w:szCs w:val="20"/>
          <w:lang w:val="en-US"/>
        </w:rPr>
        <w:t xml:space="preserve">In cases where the course covers several semesters, documentation for each semester needs to be filled in. You can switch semesters by the tabs at the top of the documentation. </w:t>
      </w:r>
    </w:p>
    <w:p w:rsidR="0028368C" w:rsidRPr="00C23FE8" w:rsidRDefault="0028368C">
      <w:pPr>
        <w:rPr>
          <w:rFonts w:asciiTheme="majorHAnsi" w:hAnsiTheme="majorHAnsi" w:cstheme="majorHAnsi"/>
          <w:lang w:val="en-US"/>
        </w:rPr>
      </w:pPr>
    </w:p>
    <w:p w:rsidR="0028368C" w:rsidRPr="00C23FE8" w:rsidRDefault="0028368C">
      <w:pPr>
        <w:rPr>
          <w:rFonts w:asciiTheme="majorHAnsi" w:hAnsiTheme="majorHAnsi" w:cstheme="majorHAnsi"/>
          <w:lang w:val="en-US"/>
        </w:rPr>
      </w:pPr>
    </w:p>
    <w:p w:rsidR="00095517" w:rsidRPr="00C23FE8" w:rsidRDefault="0028368C">
      <w:pPr>
        <w:rPr>
          <w:rFonts w:asciiTheme="majorHAnsi" w:hAnsiTheme="majorHAnsi" w:cstheme="majorHAnsi"/>
          <w:b/>
          <w:sz w:val="24"/>
          <w:szCs w:val="24"/>
          <w:lang w:val="en-US"/>
        </w:rPr>
      </w:pPr>
      <w:r w:rsidRPr="00C23FE8">
        <w:rPr>
          <w:rFonts w:asciiTheme="majorHAnsi" w:hAnsiTheme="majorHAnsi" w:cstheme="majorHAnsi"/>
          <w:b/>
          <w:sz w:val="24"/>
          <w:szCs w:val="24"/>
          <w:lang w:val="en-US"/>
        </w:rPr>
        <w:t xml:space="preserve">How to fill in the </w:t>
      </w:r>
      <w:proofErr w:type="spellStart"/>
      <w:r w:rsidRPr="00C23FE8">
        <w:rPr>
          <w:rFonts w:asciiTheme="majorHAnsi" w:hAnsiTheme="majorHAnsi" w:cstheme="majorHAnsi"/>
          <w:b/>
          <w:sz w:val="24"/>
          <w:szCs w:val="24"/>
          <w:lang w:val="en-US"/>
        </w:rPr>
        <w:t>Schemaunderlag</w:t>
      </w:r>
      <w:proofErr w:type="spellEnd"/>
      <w:r w:rsidRPr="00C23FE8">
        <w:rPr>
          <w:rFonts w:asciiTheme="majorHAnsi" w:hAnsiTheme="majorHAnsi" w:cstheme="majorHAnsi"/>
          <w:b/>
          <w:sz w:val="24"/>
          <w:szCs w:val="24"/>
          <w:lang w:val="en-US"/>
        </w:rPr>
        <w:t xml:space="preserve"> (Schedule Request Form)</w:t>
      </w:r>
    </w:p>
    <w:p w:rsidR="00662403" w:rsidRPr="00C23FE8" w:rsidRDefault="00662403">
      <w:pPr>
        <w:rPr>
          <w:rFonts w:asciiTheme="majorHAnsi" w:hAnsiTheme="majorHAnsi" w:cstheme="majorHAnsi"/>
          <w:lang w:val="en-US"/>
        </w:rPr>
      </w:pPr>
    </w:p>
    <w:p w:rsidR="0052691B" w:rsidRPr="00C23FE8" w:rsidRDefault="0052691B">
      <w:pPr>
        <w:rPr>
          <w:rFonts w:asciiTheme="majorHAnsi" w:hAnsiTheme="majorHAnsi" w:cstheme="majorHAnsi"/>
          <w:b/>
          <w:color w:val="000000"/>
          <w:lang w:val="en-US"/>
        </w:rPr>
      </w:pPr>
      <w:r w:rsidRPr="00C23FE8">
        <w:rPr>
          <w:rFonts w:asciiTheme="majorHAnsi" w:hAnsiTheme="majorHAnsi" w:cstheme="majorHAnsi"/>
          <w:b/>
          <w:color w:val="000000"/>
          <w:lang w:val="en-US"/>
        </w:rPr>
        <w:t>Change the Status</w:t>
      </w:r>
    </w:p>
    <w:p w:rsidR="0052691B" w:rsidRPr="00C23FE8" w:rsidRDefault="0052691B">
      <w:pPr>
        <w:rPr>
          <w:rFonts w:asciiTheme="majorHAnsi" w:hAnsiTheme="majorHAnsi" w:cstheme="majorHAnsi"/>
          <w:color w:val="000000"/>
          <w:lang w:val="en-US"/>
        </w:rPr>
      </w:pPr>
    </w:p>
    <w:p w:rsidR="00937E31" w:rsidRDefault="00937E31">
      <w:pPr>
        <w:rPr>
          <w:rFonts w:asciiTheme="majorHAnsi" w:hAnsiTheme="majorHAnsi" w:cstheme="majorHAnsi"/>
          <w:color w:val="000000"/>
          <w:lang w:val="en-US"/>
        </w:rPr>
      </w:pPr>
      <w:r w:rsidRPr="00C23FE8">
        <w:rPr>
          <w:rFonts w:asciiTheme="majorHAnsi" w:hAnsiTheme="majorHAnsi" w:cstheme="majorHAnsi"/>
          <w:noProof/>
          <w:lang w:eastAsia="sv-SE"/>
        </w:rPr>
        <w:drawing>
          <wp:anchor distT="0" distB="0" distL="114300" distR="114300" simplePos="0" relativeHeight="251664896" behindDoc="0" locked="0" layoutInCell="1" allowOverlap="1">
            <wp:simplePos x="0" y="0"/>
            <wp:positionH relativeFrom="column">
              <wp:posOffset>1270</wp:posOffset>
            </wp:positionH>
            <wp:positionV relativeFrom="paragraph">
              <wp:posOffset>1905</wp:posOffset>
            </wp:positionV>
            <wp:extent cx="2184400" cy="106045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7036" r="90244" b="66127"/>
                    <a:stretch/>
                  </pic:blipFill>
                  <pic:spPr bwMode="auto">
                    <a:xfrm>
                      <a:off x="0" y="0"/>
                      <a:ext cx="2184400"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93E">
        <w:rPr>
          <w:rFonts w:asciiTheme="majorHAnsi" w:hAnsiTheme="majorHAnsi" w:cstheme="majorHAnsi"/>
          <w:color w:val="000000"/>
          <w:lang w:val="en-US"/>
        </w:rPr>
        <w:t xml:space="preserve">The default is </w:t>
      </w:r>
      <w:proofErr w:type="spellStart"/>
      <w:r w:rsidR="0015693E">
        <w:rPr>
          <w:rFonts w:asciiTheme="majorHAnsi" w:hAnsiTheme="majorHAnsi" w:cstheme="majorHAnsi"/>
          <w:color w:val="000000"/>
          <w:lang w:val="en-US"/>
        </w:rPr>
        <w:t>Utkast</w:t>
      </w:r>
      <w:proofErr w:type="spellEnd"/>
      <w:r w:rsidR="0015693E">
        <w:rPr>
          <w:rFonts w:asciiTheme="majorHAnsi" w:hAnsiTheme="majorHAnsi" w:cstheme="majorHAnsi"/>
          <w:color w:val="000000"/>
          <w:lang w:val="en-US"/>
        </w:rPr>
        <w:t>, but if you need to change the status, u</w:t>
      </w:r>
      <w:r w:rsidR="00DE069B">
        <w:rPr>
          <w:rFonts w:asciiTheme="majorHAnsi" w:hAnsiTheme="majorHAnsi" w:cstheme="majorHAnsi"/>
          <w:color w:val="000000"/>
          <w:lang w:val="en-US"/>
        </w:rPr>
        <w:t xml:space="preserve">se the drop-down menu to choose </w:t>
      </w:r>
      <w:proofErr w:type="spellStart"/>
      <w:r w:rsidR="00DE069B">
        <w:rPr>
          <w:rFonts w:asciiTheme="majorHAnsi" w:hAnsiTheme="majorHAnsi" w:cstheme="majorHAnsi"/>
          <w:color w:val="000000"/>
          <w:lang w:val="en-US"/>
        </w:rPr>
        <w:t>Utkast</w:t>
      </w:r>
      <w:proofErr w:type="spellEnd"/>
      <w:r w:rsidR="00DE069B">
        <w:rPr>
          <w:rFonts w:asciiTheme="majorHAnsi" w:hAnsiTheme="majorHAnsi" w:cstheme="majorHAnsi"/>
          <w:color w:val="000000"/>
          <w:lang w:val="en-US"/>
        </w:rPr>
        <w:t xml:space="preserve"> and click on </w:t>
      </w:r>
      <w:proofErr w:type="spellStart"/>
      <w:r w:rsidR="00DE069B">
        <w:rPr>
          <w:rFonts w:asciiTheme="majorHAnsi" w:hAnsiTheme="majorHAnsi" w:cstheme="majorHAnsi"/>
          <w:color w:val="000000"/>
          <w:lang w:val="en-US"/>
        </w:rPr>
        <w:t>Ändra</w:t>
      </w:r>
      <w:proofErr w:type="spellEnd"/>
      <w:r w:rsidR="00DE069B">
        <w:rPr>
          <w:rFonts w:asciiTheme="majorHAnsi" w:hAnsiTheme="majorHAnsi" w:cstheme="majorHAnsi"/>
          <w:color w:val="000000"/>
          <w:lang w:val="en-US"/>
        </w:rPr>
        <w:t xml:space="preserve"> Status.</w:t>
      </w:r>
    </w:p>
    <w:p w:rsidR="00DE069B" w:rsidRDefault="00DE069B">
      <w:pPr>
        <w:rPr>
          <w:rFonts w:asciiTheme="majorHAnsi" w:hAnsiTheme="majorHAnsi" w:cstheme="majorHAnsi"/>
          <w:color w:val="000000"/>
          <w:lang w:val="en-US"/>
        </w:rPr>
      </w:pPr>
    </w:p>
    <w:p w:rsidR="00DE069B" w:rsidRDefault="00DE069B">
      <w:pPr>
        <w:rPr>
          <w:rFonts w:asciiTheme="majorHAnsi" w:hAnsiTheme="majorHAnsi" w:cstheme="majorHAnsi"/>
          <w:color w:val="000000"/>
          <w:lang w:val="en-US"/>
        </w:rPr>
      </w:pPr>
    </w:p>
    <w:p w:rsidR="00DE069B" w:rsidRDefault="00DE069B">
      <w:pPr>
        <w:rPr>
          <w:rFonts w:asciiTheme="majorHAnsi" w:hAnsiTheme="majorHAnsi" w:cstheme="majorHAnsi"/>
          <w:color w:val="000000"/>
          <w:lang w:val="en-US"/>
        </w:rPr>
      </w:pPr>
    </w:p>
    <w:p w:rsidR="00DE069B" w:rsidRDefault="00DE069B">
      <w:pPr>
        <w:rPr>
          <w:rFonts w:asciiTheme="majorHAnsi" w:hAnsiTheme="majorHAnsi" w:cstheme="majorHAnsi"/>
          <w:color w:val="000000"/>
          <w:lang w:val="en-US"/>
        </w:rPr>
      </w:pPr>
    </w:p>
    <w:p w:rsidR="00DE069B" w:rsidRDefault="00DE069B">
      <w:pPr>
        <w:rPr>
          <w:rFonts w:asciiTheme="majorHAnsi" w:hAnsiTheme="majorHAnsi" w:cstheme="majorHAnsi"/>
          <w:color w:val="000000"/>
          <w:lang w:val="en-US"/>
        </w:rPr>
      </w:pPr>
    </w:p>
    <w:p w:rsidR="00DE069B" w:rsidRPr="00C23FE8" w:rsidRDefault="00DE069B">
      <w:pPr>
        <w:rPr>
          <w:rFonts w:asciiTheme="majorHAnsi" w:hAnsiTheme="majorHAnsi" w:cstheme="majorHAnsi"/>
          <w:color w:val="000000"/>
          <w:lang w:val="en-US"/>
        </w:rPr>
      </w:pPr>
    </w:p>
    <w:p w:rsidR="00095517" w:rsidRPr="00C23FE8" w:rsidRDefault="00095517" w:rsidP="005A0B44">
      <w:pPr>
        <w:pStyle w:val="Default"/>
        <w:rPr>
          <w:rFonts w:asciiTheme="majorHAnsi" w:hAnsiTheme="majorHAnsi" w:cstheme="majorHAnsi"/>
          <w:sz w:val="20"/>
          <w:szCs w:val="20"/>
          <w:lang w:val="en-US"/>
        </w:rPr>
      </w:pPr>
    </w:p>
    <w:p w:rsidR="00937E31" w:rsidRPr="00C23FE8" w:rsidRDefault="00095517" w:rsidP="00DE069B">
      <w:pPr>
        <w:pStyle w:val="Default"/>
        <w:ind w:left="284"/>
        <w:rPr>
          <w:rFonts w:asciiTheme="majorHAnsi" w:hAnsiTheme="majorHAnsi" w:cstheme="majorHAnsi"/>
          <w:i/>
          <w:iCs/>
          <w:sz w:val="20"/>
          <w:szCs w:val="20"/>
          <w:lang w:val="en-US"/>
        </w:rPr>
      </w:pPr>
      <w:r w:rsidRPr="00C23FE8">
        <w:rPr>
          <w:rFonts w:asciiTheme="majorHAnsi" w:hAnsiTheme="majorHAnsi" w:cstheme="majorHAnsi"/>
          <w:sz w:val="20"/>
          <w:szCs w:val="20"/>
          <w:lang w:val="en-US"/>
        </w:rPr>
        <w:t>The schedule documentation has several different statuses</w:t>
      </w:r>
      <w:r w:rsidR="0076323C" w:rsidRPr="00C23FE8">
        <w:rPr>
          <w:rFonts w:asciiTheme="majorHAnsi" w:hAnsiTheme="majorHAnsi" w:cstheme="majorHAnsi"/>
          <w:sz w:val="20"/>
          <w:szCs w:val="20"/>
          <w:lang w:val="en-US"/>
        </w:rPr>
        <w:t>:</w:t>
      </w:r>
    </w:p>
    <w:p w:rsidR="0076323C" w:rsidRPr="00C23FE8" w:rsidRDefault="0076323C" w:rsidP="00DE069B">
      <w:pPr>
        <w:pStyle w:val="Default"/>
        <w:ind w:left="284"/>
        <w:rPr>
          <w:rFonts w:asciiTheme="majorHAnsi" w:hAnsiTheme="majorHAnsi" w:cstheme="majorHAnsi"/>
          <w:sz w:val="20"/>
          <w:szCs w:val="20"/>
          <w:lang w:val="en-US"/>
        </w:rPr>
      </w:pPr>
    </w:p>
    <w:p w:rsidR="00937E31" w:rsidRPr="00C23FE8" w:rsidRDefault="0076323C" w:rsidP="00DE069B">
      <w:pPr>
        <w:pStyle w:val="Default"/>
        <w:ind w:left="284"/>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Utkast</w:t>
      </w:r>
      <w:proofErr w:type="spellEnd"/>
      <w:r w:rsidRPr="00C23FE8">
        <w:rPr>
          <w:rFonts w:asciiTheme="majorHAnsi" w:hAnsiTheme="majorHAnsi" w:cstheme="majorHAnsi"/>
          <w:sz w:val="20"/>
          <w:szCs w:val="20"/>
          <w:lang w:val="en-US"/>
        </w:rPr>
        <w:t xml:space="preserve">, or </w:t>
      </w:r>
      <w:r w:rsidR="00095517" w:rsidRPr="00C23FE8">
        <w:rPr>
          <w:rFonts w:asciiTheme="majorHAnsi" w:hAnsiTheme="majorHAnsi" w:cstheme="majorHAnsi"/>
          <w:sz w:val="20"/>
          <w:szCs w:val="20"/>
          <w:lang w:val="en-US"/>
        </w:rPr>
        <w:t xml:space="preserve">“Draft” means that </w:t>
      </w:r>
      <w:r w:rsidR="0015693E">
        <w:rPr>
          <w:rFonts w:asciiTheme="majorHAnsi" w:hAnsiTheme="majorHAnsi" w:cstheme="majorHAnsi"/>
          <w:sz w:val="20"/>
          <w:szCs w:val="20"/>
          <w:lang w:val="en-US"/>
        </w:rPr>
        <w:t>the request form is not in final form</w:t>
      </w:r>
      <w:r w:rsidR="00937E31" w:rsidRPr="00C23FE8">
        <w:rPr>
          <w:rFonts w:asciiTheme="majorHAnsi" w:hAnsiTheme="majorHAnsi" w:cstheme="majorHAnsi"/>
          <w:sz w:val="20"/>
          <w:szCs w:val="20"/>
          <w:lang w:val="en-US"/>
        </w:rPr>
        <w:t xml:space="preserve">.  </w:t>
      </w:r>
    </w:p>
    <w:p w:rsidR="00937E31" w:rsidRPr="00C23FE8" w:rsidRDefault="00937E31" w:rsidP="00DE069B">
      <w:pPr>
        <w:pStyle w:val="Default"/>
        <w:ind w:left="284"/>
        <w:rPr>
          <w:rFonts w:asciiTheme="majorHAnsi" w:hAnsiTheme="majorHAnsi" w:cstheme="majorHAnsi"/>
          <w:sz w:val="20"/>
          <w:szCs w:val="20"/>
          <w:lang w:val="en-US"/>
        </w:rPr>
      </w:pPr>
    </w:p>
    <w:p w:rsidR="0076323C" w:rsidRPr="00C23FE8" w:rsidRDefault="0076323C" w:rsidP="00DE069B">
      <w:pPr>
        <w:pStyle w:val="Default"/>
        <w:ind w:left="284"/>
        <w:rPr>
          <w:rFonts w:asciiTheme="majorHAnsi" w:hAnsiTheme="majorHAnsi" w:cstheme="majorHAnsi"/>
          <w:sz w:val="20"/>
          <w:szCs w:val="20"/>
          <w:lang w:val="en-US"/>
        </w:rPr>
      </w:pPr>
      <w:proofErr w:type="spellStart"/>
      <w:proofErr w:type="gramStart"/>
      <w:r w:rsidRPr="00C23FE8">
        <w:rPr>
          <w:rFonts w:asciiTheme="majorHAnsi" w:hAnsiTheme="majorHAnsi" w:cstheme="majorHAnsi"/>
          <w:b/>
          <w:iCs/>
          <w:sz w:val="20"/>
          <w:szCs w:val="20"/>
          <w:lang w:val="en-US"/>
        </w:rPr>
        <w:t>Godkänd</w:t>
      </w:r>
      <w:proofErr w:type="spellEnd"/>
      <w:r w:rsidRPr="00C23FE8">
        <w:rPr>
          <w:rFonts w:asciiTheme="majorHAnsi" w:hAnsiTheme="majorHAnsi" w:cstheme="majorHAnsi"/>
          <w:i/>
          <w:iCs/>
          <w:sz w:val="20"/>
          <w:szCs w:val="20"/>
          <w:lang w:val="en-US"/>
        </w:rPr>
        <w:t xml:space="preserve">  </w:t>
      </w:r>
      <w:r w:rsidRPr="00DE069B">
        <w:rPr>
          <w:rFonts w:asciiTheme="majorHAnsi" w:hAnsiTheme="majorHAnsi" w:cstheme="majorHAnsi"/>
          <w:iCs/>
          <w:sz w:val="20"/>
          <w:szCs w:val="20"/>
          <w:lang w:val="en-US"/>
        </w:rPr>
        <w:t>or</w:t>
      </w:r>
      <w:proofErr w:type="gramEnd"/>
      <w:r w:rsidRPr="00C23FE8">
        <w:rPr>
          <w:rFonts w:asciiTheme="majorHAnsi" w:hAnsiTheme="majorHAnsi" w:cstheme="majorHAnsi"/>
          <w:i/>
          <w:iCs/>
          <w:sz w:val="20"/>
          <w:szCs w:val="20"/>
          <w:lang w:val="en-US"/>
        </w:rPr>
        <w:t xml:space="preserve"> </w:t>
      </w:r>
      <w:r w:rsidRPr="00C23FE8">
        <w:rPr>
          <w:rFonts w:asciiTheme="majorHAnsi" w:hAnsiTheme="majorHAnsi" w:cstheme="majorHAnsi"/>
          <w:sz w:val="20"/>
          <w:szCs w:val="20"/>
          <w:lang w:val="en-US"/>
        </w:rPr>
        <w:t>“A</w:t>
      </w:r>
      <w:r w:rsidR="00095517" w:rsidRPr="00C23FE8">
        <w:rPr>
          <w:rFonts w:asciiTheme="majorHAnsi" w:hAnsiTheme="majorHAnsi" w:cstheme="majorHAnsi"/>
          <w:sz w:val="20"/>
          <w:szCs w:val="20"/>
          <w:lang w:val="en-US"/>
        </w:rPr>
        <w:t>pproved”</w:t>
      </w:r>
      <w:r w:rsidRPr="00C23FE8">
        <w:rPr>
          <w:rFonts w:asciiTheme="majorHAnsi" w:hAnsiTheme="majorHAnsi" w:cstheme="majorHAnsi"/>
          <w:sz w:val="20"/>
          <w:szCs w:val="20"/>
          <w:lang w:val="en-US"/>
        </w:rPr>
        <w:t xml:space="preserve"> (</w:t>
      </w:r>
      <w:r w:rsidRPr="00C23FE8">
        <w:rPr>
          <w:rFonts w:asciiTheme="majorHAnsi" w:hAnsiTheme="majorHAnsi" w:cstheme="majorHAnsi"/>
          <w:i/>
          <w:iCs/>
          <w:sz w:val="20"/>
          <w:szCs w:val="20"/>
          <w:lang w:val="en-US"/>
        </w:rPr>
        <w:t xml:space="preserve">bachelors level courses) </w:t>
      </w:r>
      <w:r w:rsidR="008F2E21" w:rsidRPr="00C23FE8">
        <w:rPr>
          <w:rFonts w:asciiTheme="majorHAnsi" w:hAnsiTheme="majorHAnsi" w:cstheme="majorHAnsi"/>
          <w:sz w:val="20"/>
          <w:szCs w:val="20"/>
          <w:lang w:val="en-US"/>
        </w:rPr>
        <w:t xml:space="preserve">and </w:t>
      </w:r>
      <w:proofErr w:type="spellStart"/>
      <w:r w:rsidRPr="00C23FE8">
        <w:rPr>
          <w:rFonts w:asciiTheme="majorHAnsi" w:hAnsiTheme="majorHAnsi" w:cstheme="majorHAnsi"/>
          <w:b/>
          <w:iCs/>
          <w:sz w:val="20"/>
          <w:szCs w:val="20"/>
          <w:lang w:val="en-US"/>
        </w:rPr>
        <w:t>Klar</w:t>
      </w:r>
      <w:proofErr w:type="spellEnd"/>
      <w:r w:rsidRPr="00C23FE8">
        <w:rPr>
          <w:rFonts w:asciiTheme="majorHAnsi" w:hAnsiTheme="majorHAnsi" w:cstheme="majorHAnsi"/>
          <w:b/>
          <w:iCs/>
          <w:sz w:val="20"/>
          <w:szCs w:val="20"/>
          <w:lang w:val="en-US"/>
        </w:rPr>
        <w:t xml:space="preserve"> </w:t>
      </w:r>
      <w:proofErr w:type="spellStart"/>
      <w:r w:rsidRPr="00C23FE8">
        <w:rPr>
          <w:rFonts w:asciiTheme="majorHAnsi" w:hAnsiTheme="majorHAnsi" w:cstheme="majorHAnsi"/>
          <w:b/>
          <w:iCs/>
          <w:sz w:val="20"/>
          <w:szCs w:val="20"/>
          <w:lang w:val="en-US"/>
        </w:rPr>
        <w:t>för</w:t>
      </w:r>
      <w:proofErr w:type="spellEnd"/>
      <w:r w:rsidRPr="00C23FE8">
        <w:rPr>
          <w:rFonts w:asciiTheme="majorHAnsi" w:hAnsiTheme="majorHAnsi" w:cstheme="majorHAnsi"/>
          <w:b/>
          <w:iCs/>
          <w:sz w:val="20"/>
          <w:szCs w:val="20"/>
          <w:lang w:val="en-US"/>
        </w:rPr>
        <w:t xml:space="preserve"> </w:t>
      </w:r>
      <w:proofErr w:type="spellStart"/>
      <w:r w:rsidRPr="00C23FE8">
        <w:rPr>
          <w:rFonts w:asciiTheme="majorHAnsi" w:hAnsiTheme="majorHAnsi" w:cstheme="majorHAnsi"/>
          <w:b/>
          <w:iCs/>
          <w:sz w:val="20"/>
          <w:szCs w:val="20"/>
          <w:lang w:val="en-US"/>
        </w:rPr>
        <w:t>modulschema</w:t>
      </w:r>
      <w:proofErr w:type="spellEnd"/>
      <w:r w:rsidRPr="00C23FE8">
        <w:rPr>
          <w:rFonts w:asciiTheme="majorHAnsi" w:hAnsiTheme="majorHAnsi" w:cstheme="majorHAnsi"/>
          <w:i/>
          <w:iCs/>
          <w:sz w:val="20"/>
          <w:szCs w:val="20"/>
          <w:lang w:val="en-US"/>
        </w:rPr>
        <w:t xml:space="preserve"> </w:t>
      </w:r>
      <w:r w:rsidR="008F2E21" w:rsidRPr="00C23FE8">
        <w:rPr>
          <w:rFonts w:asciiTheme="majorHAnsi" w:hAnsiTheme="majorHAnsi" w:cstheme="majorHAnsi"/>
          <w:sz w:val="20"/>
          <w:szCs w:val="20"/>
          <w:lang w:val="en-US"/>
        </w:rPr>
        <w:t>“ready for modular schedule”</w:t>
      </w:r>
      <w:r w:rsidRPr="00C23FE8">
        <w:rPr>
          <w:rFonts w:asciiTheme="majorHAnsi" w:hAnsiTheme="majorHAnsi" w:cstheme="majorHAnsi"/>
          <w:sz w:val="20"/>
          <w:szCs w:val="20"/>
          <w:lang w:val="en-US"/>
        </w:rPr>
        <w:t xml:space="preserve"> (</w:t>
      </w:r>
      <w:r w:rsidRPr="00C23FE8">
        <w:rPr>
          <w:rFonts w:asciiTheme="majorHAnsi" w:hAnsiTheme="majorHAnsi" w:cstheme="majorHAnsi"/>
          <w:i/>
          <w:iCs/>
          <w:sz w:val="20"/>
          <w:szCs w:val="20"/>
          <w:lang w:val="en-US"/>
        </w:rPr>
        <w:t>masters level courses)</w:t>
      </w:r>
      <w:r w:rsidR="008F2E21" w:rsidRPr="00C23FE8">
        <w:rPr>
          <w:rFonts w:asciiTheme="majorHAnsi" w:hAnsiTheme="majorHAnsi" w:cstheme="majorHAnsi"/>
          <w:sz w:val="20"/>
          <w:szCs w:val="20"/>
          <w:lang w:val="en-US"/>
        </w:rPr>
        <w:t xml:space="preserve"> </w:t>
      </w:r>
      <w:r w:rsidR="00095517" w:rsidRPr="00C23FE8">
        <w:rPr>
          <w:rFonts w:asciiTheme="majorHAnsi" w:hAnsiTheme="majorHAnsi" w:cstheme="majorHAnsi"/>
          <w:sz w:val="20"/>
          <w:szCs w:val="20"/>
          <w:lang w:val="en-US"/>
        </w:rPr>
        <w:t xml:space="preserve">marks that the </w:t>
      </w:r>
      <w:r w:rsidR="00CA1B9A">
        <w:rPr>
          <w:rFonts w:asciiTheme="majorHAnsi" w:hAnsiTheme="majorHAnsi" w:cstheme="majorHAnsi"/>
          <w:sz w:val="20"/>
          <w:szCs w:val="20"/>
          <w:lang w:val="en-US"/>
        </w:rPr>
        <w:t>request</w:t>
      </w:r>
      <w:r w:rsidR="00095517" w:rsidRPr="00C23FE8">
        <w:rPr>
          <w:rFonts w:asciiTheme="majorHAnsi" w:hAnsiTheme="majorHAnsi" w:cstheme="majorHAnsi"/>
          <w:sz w:val="20"/>
          <w:szCs w:val="20"/>
          <w:lang w:val="en-US"/>
        </w:rPr>
        <w:t xml:space="preserve"> is ready for the schedulers to start </w:t>
      </w:r>
      <w:r w:rsidR="00CA1B9A">
        <w:rPr>
          <w:rFonts w:asciiTheme="majorHAnsi" w:hAnsiTheme="majorHAnsi" w:cstheme="majorHAnsi"/>
          <w:sz w:val="20"/>
          <w:szCs w:val="20"/>
          <w:lang w:val="en-US"/>
        </w:rPr>
        <w:t>scheduling the course</w:t>
      </w:r>
      <w:r w:rsidRPr="00C23FE8">
        <w:rPr>
          <w:rFonts w:asciiTheme="majorHAnsi" w:hAnsiTheme="majorHAnsi" w:cstheme="majorHAnsi"/>
          <w:sz w:val="20"/>
          <w:szCs w:val="20"/>
          <w:lang w:val="en-US"/>
        </w:rPr>
        <w:t>.</w:t>
      </w:r>
    </w:p>
    <w:p w:rsidR="0076323C" w:rsidRPr="00C23FE8" w:rsidRDefault="0076323C" w:rsidP="00DE069B">
      <w:pPr>
        <w:pStyle w:val="Default"/>
        <w:ind w:left="284"/>
        <w:rPr>
          <w:rFonts w:asciiTheme="majorHAnsi" w:hAnsiTheme="majorHAnsi" w:cstheme="majorHAnsi"/>
          <w:sz w:val="20"/>
          <w:szCs w:val="20"/>
          <w:lang w:val="en-US"/>
        </w:rPr>
      </w:pPr>
    </w:p>
    <w:p w:rsidR="00095517" w:rsidRPr="00C23FE8" w:rsidRDefault="0076323C" w:rsidP="00DE069B">
      <w:pPr>
        <w:pStyle w:val="Default"/>
        <w:ind w:left="284"/>
        <w:rPr>
          <w:rFonts w:asciiTheme="majorHAnsi" w:hAnsiTheme="majorHAnsi" w:cstheme="majorHAnsi"/>
          <w:sz w:val="20"/>
          <w:szCs w:val="20"/>
          <w:lang w:val="en-US"/>
        </w:rPr>
      </w:pPr>
      <w:proofErr w:type="spellStart"/>
      <w:r w:rsidRPr="00C23FE8">
        <w:rPr>
          <w:rFonts w:asciiTheme="majorHAnsi" w:hAnsiTheme="majorHAnsi" w:cstheme="majorHAnsi"/>
          <w:b/>
          <w:iCs/>
          <w:sz w:val="20"/>
          <w:szCs w:val="20"/>
          <w:lang w:val="en-US"/>
        </w:rPr>
        <w:t>Låst</w:t>
      </w:r>
      <w:proofErr w:type="spellEnd"/>
      <w:r w:rsidRPr="00C23FE8">
        <w:rPr>
          <w:rFonts w:asciiTheme="majorHAnsi" w:hAnsiTheme="majorHAnsi" w:cstheme="majorHAnsi"/>
          <w:iCs/>
          <w:sz w:val="20"/>
          <w:szCs w:val="20"/>
          <w:lang w:val="en-US"/>
        </w:rPr>
        <w:t xml:space="preserve"> or </w:t>
      </w:r>
      <w:r w:rsidRPr="00C23FE8">
        <w:rPr>
          <w:rFonts w:asciiTheme="majorHAnsi" w:hAnsiTheme="majorHAnsi" w:cstheme="majorHAnsi"/>
          <w:sz w:val="20"/>
          <w:szCs w:val="20"/>
          <w:lang w:val="en-US"/>
        </w:rPr>
        <w:t>“L</w:t>
      </w:r>
      <w:r w:rsidR="00095517" w:rsidRPr="00C23FE8">
        <w:rPr>
          <w:rFonts w:asciiTheme="majorHAnsi" w:hAnsiTheme="majorHAnsi" w:cstheme="majorHAnsi"/>
          <w:sz w:val="20"/>
          <w:szCs w:val="20"/>
          <w:lang w:val="en-US"/>
        </w:rPr>
        <w:t xml:space="preserve">ocked” means that the schedule group has received the </w:t>
      </w:r>
      <w:r w:rsidR="00CA1B9A">
        <w:rPr>
          <w:rFonts w:asciiTheme="majorHAnsi" w:hAnsiTheme="majorHAnsi" w:cstheme="majorHAnsi"/>
          <w:sz w:val="20"/>
          <w:szCs w:val="20"/>
          <w:lang w:val="en-US"/>
        </w:rPr>
        <w:t>request</w:t>
      </w:r>
      <w:r w:rsidR="00095517" w:rsidRPr="00C23FE8">
        <w:rPr>
          <w:rFonts w:asciiTheme="majorHAnsi" w:hAnsiTheme="majorHAnsi" w:cstheme="majorHAnsi"/>
          <w:sz w:val="20"/>
          <w:szCs w:val="20"/>
          <w:lang w:val="en-US"/>
        </w:rPr>
        <w:t xml:space="preserve"> and started the work</w:t>
      </w:r>
      <w:r w:rsidR="0015693E">
        <w:rPr>
          <w:rFonts w:asciiTheme="majorHAnsi" w:hAnsiTheme="majorHAnsi" w:cstheme="majorHAnsi"/>
          <w:sz w:val="20"/>
          <w:szCs w:val="20"/>
          <w:lang w:val="en-US"/>
        </w:rPr>
        <w:t>.</w:t>
      </w:r>
    </w:p>
    <w:p w:rsidR="00095517" w:rsidRPr="00C23FE8" w:rsidRDefault="00095517" w:rsidP="005A0B44">
      <w:pPr>
        <w:pStyle w:val="Default"/>
        <w:rPr>
          <w:rFonts w:asciiTheme="majorHAnsi" w:hAnsiTheme="majorHAnsi" w:cstheme="majorHAnsi"/>
          <w:sz w:val="20"/>
          <w:szCs w:val="20"/>
          <w:lang w:val="en-US"/>
        </w:rPr>
      </w:pPr>
    </w:p>
    <w:p w:rsidR="00CA1B9A" w:rsidRDefault="00937E31" w:rsidP="00937E31">
      <w:pPr>
        <w:pStyle w:val="Default"/>
        <w:rPr>
          <w:rFonts w:asciiTheme="majorHAnsi" w:hAnsiTheme="majorHAnsi" w:cstheme="majorHAnsi"/>
          <w:sz w:val="20"/>
          <w:szCs w:val="20"/>
          <w:lang w:val="en-US"/>
        </w:rPr>
      </w:pPr>
      <w:r w:rsidRPr="00C23FE8">
        <w:rPr>
          <w:rFonts w:asciiTheme="majorHAnsi" w:hAnsiTheme="majorHAnsi" w:cstheme="majorHAnsi"/>
          <w:sz w:val="20"/>
          <w:szCs w:val="20"/>
          <w:lang w:val="en-US"/>
        </w:rPr>
        <w:t xml:space="preserve">Only schedule documentation with status “approved” will be scheduled. </w:t>
      </w:r>
    </w:p>
    <w:p w:rsidR="00444D88" w:rsidRDefault="00444D88" w:rsidP="00937E31">
      <w:pPr>
        <w:pStyle w:val="Default"/>
        <w:rPr>
          <w:rFonts w:asciiTheme="majorHAnsi" w:hAnsiTheme="majorHAnsi" w:cstheme="majorHAnsi"/>
          <w:sz w:val="20"/>
          <w:szCs w:val="20"/>
          <w:lang w:val="en-US"/>
        </w:rPr>
      </w:pPr>
    </w:p>
    <w:p w:rsidR="00937E31" w:rsidRDefault="00937E31" w:rsidP="00937E31">
      <w:pPr>
        <w:pStyle w:val="Default"/>
        <w:rPr>
          <w:rFonts w:asciiTheme="majorHAnsi" w:hAnsiTheme="majorHAnsi" w:cstheme="majorHAnsi"/>
          <w:sz w:val="20"/>
          <w:szCs w:val="20"/>
          <w:lang w:val="en-US"/>
        </w:rPr>
      </w:pPr>
      <w:r w:rsidRPr="00444D88">
        <w:rPr>
          <w:rFonts w:asciiTheme="majorHAnsi" w:hAnsiTheme="majorHAnsi" w:cstheme="majorHAnsi"/>
          <w:sz w:val="20"/>
          <w:szCs w:val="20"/>
          <w:lang w:val="en-US"/>
        </w:rPr>
        <w:t>Do not forget to click on</w:t>
      </w:r>
      <w:r w:rsidR="00444D88">
        <w:rPr>
          <w:rFonts w:asciiTheme="majorHAnsi" w:hAnsiTheme="majorHAnsi" w:cstheme="majorHAnsi"/>
          <w:sz w:val="20"/>
          <w:szCs w:val="20"/>
          <w:lang w:val="en-US"/>
        </w:rPr>
        <w:t xml:space="preserve"> </w:t>
      </w:r>
      <w:proofErr w:type="spellStart"/>
      <w:r w:rsidR="00444D88" w:rsidRPr="00444D88">
        <w:rPr>
          <w:rFonts w:asciiTheme="majorHAnsi" w:hAnsiTheme="majorHAnsi" w:cstheme="majorHAnsi"/>
          <w:b/>
          <w:sz w:val="20"/>
          <w:szCs w:val="20"/>
          <w:lang w:val="en-US"/>
        </w:rPr>
        <w:t>Spara</w:t>
      </w:r>
      <w:proofErr w:type="spellEnd"/>
      <w:r w:rsidR="00444D88">
        <w:rPr>
          <w:rFonts w:asciiTheme="majorHAnsi" w:hAnsiTheme="majorHAnsi" w:cstheme="majorHAnsi"/>
          <w:sz w:val="20"/>
          <w:szCs w:val="20"/>
          <w:lang w:val="en-US"/>
        </w:rPr>
        <w:t xml:space="preserve"> (</w:t>
      </w:r>
      <w:r w:rsidRPr="00444D88">
        <w:rPr>
          <w:rFonts w:asciiTheme="majorHAnsi" w:hAnsiTheme="majorHAnsi" w:cstheme="majorHAnsi"/>
          <w:sz w:val="20"/>
          <w:szCs w:val="20"/>
          <w:lang w:val="en-US"/>
        </w:rPr>
        <w:t>save</w:t>
      </w:r>
      <w:r w:rsidR="00444D88">
        <w:rPr>
          <w:rFonts w:asciiTheme="majorHAnsi" w:hAnsiTheme="majorHAnsi" w:cstheme="majorHAnsi"/>
          <w:sz w:val="20"/>
          <w:szCs w:val="20"/>
          <w:lang w:val="en-US"/>
        </w:rPr>
        <w:t>)</w:t>
      </w:r>
      <w:r w:rsidRPr="00444D88">
        <w:rPr>
          <w:rFonts w:asciiTheme="majorHAnsi" w:hAnsiTheme="majorHAnsi" w:cstheme="majorHAnsi"/>
          <w:sz w:val="20"/>
          <w:szCs w:val="20"/>
          <w:lang w:val="en-US"/>
        </w:rPr>
        <w:t xml:space="preserve"> when everything is complete.</w:t>
      </w:r>
      <w:r w:rsidRPr="00C23FE8">
        <w:rPr>
          <w:rFonts w:asciiTheme="majorHAnsi" w:hAnsiTheme="majorHAnsi" w:cstheme="majorHAnsi"/>
          <w:sz w:val="20"/>
          <w:szCs w:val="20"/>
          <w:lang w:val="en-US"/>
        </w:rPr>
        <w:t xml:space="preserve"> </w:t>
      </w:r>
    </w:p>
    <w:p w:rsidR="0015693E" w:rsidRPr="00444D88" w:rsidRDefault="0015693E" w:rsidP="00937E31">
      <w:pPr>
        <w:pStyle w:val="Default"/>
        <w:rPr>
          <w:noProof/>
          <w:lang w:val="en-US" w:eastAsia="sv-SE"/>
        </w:rPr>
      </w:pPr>
    </w:p>
    <w:p w:rsidR="0015693E" w:rsidRPr="00C23FE8" w:rsidRDefault="0015693E" w:rsidP="00937E31">
      <w:pPr>
        <w:pStyle w:val="Default"/>
        <w:rPr>
          <w:rFonts w:asciiTheme="majorHAnsi" w:hAnsiTheme="majorHAnsi" w:cstheme="majorHAnsi"/>
          <w:sz w:val="20"/>
          <w:szCs w:val="20"/>
          <w:lang w:val="en-US"/>
        </w:rPr>
      </w:pPr>
      <w:r>
        <w:rPr>
          <w:noProof/>
          <w:lang w:eastAsia="sv-SE"/>
        </w:rPr>
        <mc:AlternateContent>
          <mc:Choice Requires="wps">
            <w:drawing>
              <wp:anchor distT="0" distB="0" distL="114300" distR="114300" simplePos="0" relativeHeight="251665920" behindDoc="0" locked="0" layoutInCell="1" allowOverlap="1">
                <wp:simplePos x="0" y="0"/>
                <wp:positionH relativeFrom="column">
                  <wp:posOffset>4217670</wp:posOffset>
                </wp:positionH>
                <wp:positionV relativeFrom="paragraph">
                  <wp:posOffset>671830</wp:posOffset>
                </wp:positionV>
                <wp:extent cx="1384300" cy="285750"/>
                <wp:effectExtent l="19050" t="19050" r="44450" b="76200"/>
                <wp:wrapNone/>
                <wp:docPr id="23" name="Straight Arrow Connector 23"/>
                <wp:cNvGraphicFramePr/>
                <a:graphic xmlns:a="http://schemas.openxmlformats.org/drawingml/2006/main">
                  <a:graphicData uri="http://schemas.microsoft.com/office/word/2010/wordprocessingShape">
                    <wps:wsp>
                      <wps:cNvCnPr/>
                      <wps:spPr>
                        <a:xfrm>
                          <a:off x="0" y="0"/>
                          <a:ext cx="1384300" cy="285750"/>
                        </a:xfrm>
                        <a:prstGeom prst="straightConnector1">
                          <a:avLst/>
                        </a:prstGeom>
                        <a:ln w="38100">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type w14:anchorId="171929A3" id="_x0000_t32" coordsize="21600,21600" o:spt="32" o:oned="t" path="m,l21600,21600e" filled="f">
                <v:path arrowok="t" fillok="f" o:connecttype="none"/>
                <o:lock v:ext="edit" shapetype="t"/>
              </v:shapetype>
              <v:shape id="Straight Arrow Connector 23" o:spid="_x0000_s1026" type="#_x0000_t32" style="position:absolute;margin-left:332.1pt;margin-top:52.9pt;width:109pt;height:22.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" strokecolor="#e22930 [3048]" strokeweight="3pt">
                <v:stroke endarrow="block"/>
              </v:shape>
            </w:pict>
          </mc:Fallback>
        </mc:AlternateContent>
      </w:r>
      <w:r>
        <w:rPr>
          <w:noProof/>
          <w:lang w:eastAsia="sv-SE"/>
        </w:rPr>
        <w:drawing>
          <wp:inline distT="0" distB="0" distL="0" distR="0" wp14:anchorId="2E8BCA34" wp14:editId="44923ACB">
            <wp:extent cx="5947429" cy="11766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51" t="70169" r="49614" b="2392"/>
                    <a:stretch/>
                  </pic:blipFill>
                  <pic:spPr bwMode="auto">
                    <a:xfrm>
                      <a:off x="0" y="0"/>
                      <a:ext cx="6040340" cy="1195037"/>
                    </a:xfrm>
                    <a:prstGeom prst="rect">
                      <a:avLst/>
                    </a:prstGeom>
                    <a:ln>
                      <a:noFill/>
                    </a:ln>
                    <a:extLst>
                      <a:ext uri="{53640926-AAD7-44D8-BBD7-CCE9431645EC}">
                        <a14:shadowObscured xmlns:a14="http://schemas.microsoft.com/office/drawing/2010/main"/>
                      </a:ext>
                    </a:extLst>
                  </pic:spPr>
                </pic:pic>
              </a:graphicData>
            </a:graphic>
          </wp:inline>
        </w:drawing>
      </w:r>
    </w:p>
    <w:p w:rsidR="00937E31" w:rsidRPr="00C23FE8" w:rsidRDefault="00937E31" w:rsidP="00937E31">
      <w:pPr>
        <w:pStyle w:val="Default"/>
        <w:rPr>
          <w:rFonts w:asciiTheme="majorHAnsi" w:hAnsiTheme="majorHAnsi" w:cstheme="majorHAnsi"/>
          <w:sz w:val="20"/>
          <w:szCs w:val="20"/>
          <w:lang w:val="en-US"/>
        </w:rPr>
      </w:pPr>
    </w:p>
    <w:p w:rsidR="00095517" w:rsidRPr="00C23FE8" w:rsidRDefault="0052691B" w:rsidP="005A0B44">
      <w:pPr>
        <w:pStyle w:val="Default"/>
        <w:rPr>
          <w:rFonts w:asciiTheme="majorHAnsi" w:hAnsiTheme="majorHAnsi" w:cstheme="majorHAnsi"/>
          <w:b/>
          <w:sz w:val="20"/>
          <w:szCs w:val="20"/>
          <w:lang w:val="en-US"/>
        </w:rPr>
      </w:pPr>
      <w:r w:rsidRPr="00C23FE8">
        <w:rPr>
          <w:rFonts w:asciiTheme="majorHAnsi" w:hAnsiTheme="majorHAnsi" w:cstheme="majorHAnsi"/>
          <w:b/>
          <w:sz w:val="20"/>
          <w:szCs w:val="20"/>
          <w:lang w:val="en-US"/>
        </w:rPr>
        <w:t>Fill in the form</w:t>
      </w:r>
    </w:p>
    <w:p w:rsidR="0052691B" w:rsidRPr="00C23FE8" w:rsidRDefault="0052691B" w:rsidP="005A0B44">
      <w:pPr>
        <w:pStyle w:val="Default"/>
        <w:rPr>
          <w:rFonts w:asciiTheme="majorHAnsi" w:hAnsiTheme="majorHAnsi" w:cstheme="majorHAnsi"/>
          <w:sz w:val="20"/>
          <w:szCs w:val="20"/>
          <w:lang w:val="en-US"/>
        </w:rPr>
      </w:pPr>
    </w:p>
    <w:p w:rsidR="00095517" w:rsidRPr="00C23FE8" w:rsidRDefault="00A67E8D" w:rsidP="005A0B44">
      <w:pPr>
        <w:pStyle w:val="Default"/>
        <w:rPr>
          <w:rFonts w:asciiTheme="majorHAnsi" w:hAnsiTheme="majorHAnsi" w:cstheme="majorHAnsi"/>
          <w:sz w:val="20"/>
          <w:szCs w:val="20"/>
          <w:lang w:val="en-US"/>
        </w:rPr>
      </w:pPr>
      <w:r w:rsidRPr="00C23FE8">
        <w:rPr>
          <w:rFonts w:asciiTheme="majorHAnsi" w:hAnsiTheme="majorHAnsi" w:cstheme="majorHAnsi"/>
          <w:sz w:val="20"/>
          <w:szCs w:val="20"/>
          <w:lang w:val="en-US"/>
        </w:rPr>
        <w:t xml:space="preserve">The KOPPS system saves all of the information about a course for future request forms.  This can be very helpful and timesaving but it also means that you need to carefully review the information that is populated in your </w:t>
      </w:r>
      <w:proofErr w:type="spellStart"/>
      <w:r w:rsidRPr="00C23FE8">
        <w:rPr>
          <w:rFonts w:asciiTheme="majorHAnsi" w:hAnsiTheme="majorHAnsi" w:cstheme="majorHAnsi"/>
          <w:sz w:val="20"/>
          <w:szCs w:val="20"/>
          <w:lang w:val="en-US"/>
        </w:rPr>
        <w:t>Schemaunderlag</w:t>
      </w:r>
      <w:proofErr w:type="spellEnd"/>
      <w:r w:rsidRPr="00C23FE8">
        <w:rPr>
          <w:rFonts w:asciiTheme="majorHAnsi" w:hAnsiTheme="majorHAnsi" w:cstheme="majorHAnsi"/>
          <w:sz w:val="20"/>
          <w:szCs w:val="20"/>
          <w:lang w:val="en-US"/>
        </w:rPr>
        <w:t xml:space="preserve"> to be sure the information is current and accurate.  If you have a problem with the copied information, contact KOPPS at </w:t>
      </w:r>
      <w:hyperlink r:id="rId12" w:history="1">
        <w:r w:rsidRPr="00C23FE8">
          <w:rPr>
            <w:rStyle w:val="Hyperlink"/>
            <w:rFonts w:asciiTheme="majorHAnsi" w:hAnsiTheme="majorHAnsi" w:cstheme="majorHAnsi"/>
            <w:sz w:val="20"/>
            <w:szCs w:val="20"/>
            <w:lang w:val="en-US"/>
          </w:rPr>
          <w:t>kopps@kth.se</w:t>
        </w:r>
      </w:hyperlink>
      <w:r w:rsidRPr="00C23FE8">
        <w:rPr>
          <w:rFonts w:asciiTheme="majorHAnsi" w:hAnsiTheme="majorHAnsi" w:cstheme="majorHAnsi"/>
          <w:sz w:val="20"/>
          <w:szCs w:val="20"/>
          <w:lang w:val="en-US"/>
        </w:rPr>
        <w:t xml:space="preserve">.    </w:t>
      </w:r>
    </w:p>
    <w:p w:rsidR="00043CB4" w:rsidRDefault="00043CB4" w:rsidP="005A0B44">
      <w:pPr>
        <w:pStyle w:val="Default"/>
        <w:rPr>
          <w:rFonts w:asciiTheme="majorHAnsi" w:hAnsiTheme="majorHAnsi" w:cstheme="majorHAnsi"/>
          <w:noProof/>
          <w:lang w:val="en-US" w:eastAsia="sv-SE"/>
        </w:rPr>
      </w:pPr>
    </w:p>
    <w:p w:rsidR="00CA1B9A" w:rsidRDefault="00CA1B9A">
      <w:pPr>
        <w:rPr>
          <w:rFonts w:asciiTheme="majorHAnsi" w:hAnsiTheme="majorHAnsi" w:cstheme="majorHAnsi"/>
          <w:noProof/>
          <w:color w:val="000000"/>
          <w:sz w:val="24"/>
          <w:szCs w:val="24"/>
          <w:lang w:val="en-US" w:eastAsia="sv-SE"/>
        </w:rPr>
      </w:pPr>
      <w:r>
        <w:rPr>
          <w:rFonts w:asciiTheme="majorHAnsi" w:hAnsiTheme="majorHAnsi" w:cstheme="majorHAnsi"/>
          <w:noProof/>
          <w:lang w:val="en-US" w:eastAsia="sv-SE"/>
        </w:rPr>
        <w:br w:type="page"/>
      </w:r>
    </w:p>
    <w:p w:rsidR="00CA1B9A" w:rsidRPr="00CA1B9A" w:rsidRDefault="00CA1B9A" w:rsidP="005A0B44">
      <w:pPr>
        <w:pStyle w:val="Default"/>
        <w:rPr>
          <w:rFonts w:asciiTheme="majorHAnsi" w:hAnsiTheme="majorHAnsi" w:cstheme="majorHAnsi"/>
          <w:noProof/>
          <w:lang w:val="en-US" w:eastAsia="sv-SE"/>
        </w:rPr>
      </w:pPr>
      <w:r>
        <w:rPr>
          <w:rFonts w:asciiTheme="majorHAnsi" w:hAnsiTheme="majorHAnsi" w:cstheme="majorHAnsi"/>
          <w:noProof/>
          <w:lang w:val="en-US" w:eastAsia="sv-SE"/>
        </w:rPr>
        <w:lastRenderedPageBreak/>
        <w:t>Schemaunderlag header</w:t>
      </w:r>
    </w:p>
    <w:p w:rsidR="00A67E8D" w:rsidRPr="00CA1B9A" w:rsidRDefault="00CA1B9A" w:rsidP="005A0B44">
      <w:pPr>
        <w:pStyle w:val="Default"/>
        <w:rPr>
          <w:rFonts w:asciiTheme="majorHAnsi" w:hAnsiTheme="majorHAnsi" w:cstheme="majorHAnsi"/>
          <w:noProof/>
          <w:lang w:val="en-US" w:eastAsia="sv-SE"/>
        </w:rPr>
      </w:pPr>
      <w:r w:rsidRPr="00C23FE8">
        <w:rPr>
          <w:rFonts w:asciiTheme="majorHAnsi" w:hAnsiTheme="majorHAnsi" w:cstheme="majorHAnsi"/>
          <w:noProof/>
          <w:lang w:eastAsia="sv-SE"/>
        </w:rPr>
        <mc:AlternateContent>
          <mc:Choice Requires="wps">
            <w:drawing>
              <wp:anchor distT="0" distB="0" distL="114300" distR="114300" simplePos="0" relativeHeight="251658752" behindDoc="0" locked="0" layoutInCell="1" allowOverlap="1">
                <wp:simplePos x="0" y="0"/>
                <wp:positionH relativeFrom="column">
                  <wp:posOffset>135255</wp:posOffset>
                </wp:positionH>
                <wp:positionV relativeFrom="paragraph">
                  <wp:posOffset>122555</wp:posOffset>
                </wp:positionV>
                <wp:extent cx="1530350" cy="355600"/>
                <wp:effectExtent l="0" t="0" r="12700" b="25400"/>
                <wp:wrapNone/>
                <wp:docPr id="13" name="Text Box 13"/>
                <wp:cNvGraphicFramePr/>
                <a:graphic xmlns:a="http://schemas.openxmlformats.org/drawingml/2006/main">
                  <a:graphicData uri="http://schemas.microsoft.com/office/word/2010/wordprocessingShape">
                    <wps:wsp>
                      <wps:cNvSpPr txBox="1"/>
                      <wps:spPr>
                        <a:xfrm>
                          <a:off x="0" y="0"/>
                          <a:ext cx="1530350" cy="3556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A1B9A" w:rsidRPr="00DE069B" w:rsidRDefault="00CA1B9A">
                            <w:pPr>
                              <w:rPr>
                                <w:sz w:val="16"/>
                                <w:szCs w:val="16"/>
                                <w:lang w:val="en-US"/>
                              </w:rPr>
                            </w:pPr>
                            <w:r w:rsidRPr="00DE069B">
                              <w:rPr>
                                <w:sz w:val="16"/>
                                <w:szCs w:val="16"/>
                                <w:lang w:val="en-US"/>
                              </w:rPr>
                              <w:t xml:space="preserve">Course </w:t>
                            </w:r>
                            <w:proofErr w:type="spellStart"/>
                            <w:r w:rsidRPr="00DE069B">
                              <w:rPr>
                                <w:sz w:val="16"/>
                                <w:szCs w:val="16"/>
                                <w:lang w:val="en-US"/>
                              </w:rPr>
                              <w:t>Code+term+</w:t>
                            </w:r>
                            <w:r w:rsidR="00444D88">
                              <w:rPr>
                                <w:sz w:val="16"/>
                                <w:szCs w:val="16"/>
                                <w:lang w:val="en-US"/>
                              </w:rPr>
                              <w:t>instance</w:t>
                            </w:r>
                            <w:proofErr w:type="spellEnd"/>
                          </w:p>
                          <w:p w:rsidR="00A67E8D" w:rsidRPr="00DE069B" w:rsidRDefault="00A67E8D">
                            <w:pPr>
                              <w:rPr>
                                <w:sz w:val="16"/>
                                <w:szCs w:val="16"/>
                                <w:lang w:val="en-US"/>
                              </w:rPr>
                            </w:pPr>
                            <w:proofErr w:type="gramStart"/>
                            <w:r w:rsidRPr="00DE069B">
                              <w:rPr>
                                <w:sz w:val="16"/>
                                <w:szCs w:val="16"/>
                                <w:lang w:val="en-US"/>
                              </w:rPr>
                              <w:t>and</w:t>
                            </w:r>
                            <w:proofErr w:type="gramEnd"/>
                            <w:r w:rsidRPr="00DE069B">
                              <w:rPr>
                                <w:sz w:val="16"/>
                                <w:szCs w:val="16"/>
                                <w:lang w:val="en-US"/>
                              </w:rPr>
                              <w:t xml:space="preserve">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0.65pt;margin-top:9.65pt;width:120.5pt;height:2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" fillcolor="white [3201]" strokecolor="#24a0d8 [3205]" strokeweight="2pt">
                <v:textbox>
                  <w:txbxContent>
                    <w:p w:rsidR="00CA1B9A" w:rsidRPr="00DE069B" w:rsidRDefault="00CA1B9A">
                      <w:pPr>
                        <w:rPr>
                          <w:sz w:val="16"/>
                          <w:szCs w:val="16"/>
                          <w:lang w:val="en-US"/>
                        </w:rPr>
                      </w:pPr>
                      <w:r w:rsidRPr="00DE069B">
                        <w:rPr>
                          <w:sz w:val="16"/>
                          <w:szCs w:val="16"/>
                          <w:lang w:val="en-US"/>
                        </w:rPr>
                        <w:t xml:space="preserve">Course </w:t>
                      </w:r>
                      <w:proofErr w:type="spellStart"/>
                      <w:r w:rsidRPr="00DE069B">
                        <w:rPr>
                          <w:sz w:val="16"/>
                          <w:szCs w:val="16"/>
                          <w:lang w:val="en-US"/>
                        </w:rPr>
                        <w:t>Code+term+</w:t>
                      </w:r>
                      <w:r w:rsidR="00444D88">
                        <w:rPr>
                          <w:sz w:val="16"/>
                          <w:szCs w:val="16"/>
                          <w:lang w:val="en-US"/>
                        </w:rPr>
                        <w:t>instance</w:t>
                      </w:r>
                      <w:proofErr w:type="spellEnd"/>
                    </w:p>
                    <w:p w:rsidR="00A67E8D" w:rsidRPr="00DE069B" w:rsidRDefault="00A67E8D">
                      <w:pPr>
                        <w:rPr>
                          <w:sz w:val="16"/>
                          <w:szCs w:val="16"/>
                          <w:lang w:val="en-US"/>
                        </w:rPr>
                      </w:pPr>
                      <w:proofErr w:type="gramStart"/>
                      <w:r w:rsidRPr="00DE069B">
                        <w:rPr>
                          <w:sz w:val="16"/>
                          <w:szCs w:val="16"/>
                          <w:lang w:val="en-US"/>
                        </w:rPr>
                        <w:t>and</w:t>
                      </w:r>
                      <w:proofErr w:type="gramEnd"/>
                      <w:r w:rsidRPr="00DE069B">
                        <w:rPr>
                          <w:sz w:val="16"/>
                          <w:szCs w:val="16"/>
                          <w:lang w:val="en-US"/>
                        </w:rPr>
                        <w:t xml:space="preserve"> Title</w:t>
                      </w:r>
                    </w:p>
                  </w:txbxContent>
                </v:textbox>
              </v:shape>
            </w:pict>
          </mc:Fallback>
        </mc:AlternateContent>
      </w:r>
      <w:r w:rsidR="00A67E8D" w:rsidRPr="00C23FE8">
        <w:rPr>
          <w:rFonts w:asciiTheme="majorHAnsi" w:hAnsiTheme="majorHAnsi" w:cstheme="majorHAnsi"/>
          <w:noProof/>
          <w:lang w:eastAsia="sv-SE"/>
        </w:rPr>
        <w:drawing>
          <wp:anchor distT="0" distB="0" distL="114300" distR="114300" simplePos="0" relativeHeight="251657728" behindDoc="0" locked="0" layoutInCell="1" allowOverlap="1">
            <wp:simplePos x="0" y="0"/>
            <wp:positionH relativeFrom="margin">
              <wp:align>left</wp:align>
            </wp:positionH>
            <wp:positionV relativeFrom="paragraph">
              <wp:posOffset>109220</wp:posOffset>
            </wp:positionV>
            <wp:extent cx="5881370" cy="1193800"/>
            <wp:effectExtent l="0" t="0" r="508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131" t="24686" r="59076" b="52328"/>
                    <a:stretch/>
                  </pic:blipFill>
                  <pic:spPr bwMode="auto">
                    <a:xfrm>
                      <a:off x="0" y="0"/>
                      <a:ext cx="5881795" cy="1193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7E8D" w:rsidRPr="00CA1B9A" w:rsidRDefault="00043CB4" w:rsidP="005A0B44">
      <w:pPr>
        <w:pStyle w:val="Default"/>
        <w:rPr>
          <w:rFonts w:asciiTheme="majorHAnsi" w:hAnsiTheme="majorHAnsi" w:cstheme="majorHAnsi"/>
          <w:noProof/>
          <w:lang w:val="en-US" w:eastAsia="sv-SE"/>
        </w:rPr>
      </w:pPr>
      <w:r w:rsidRPr="00C23FE8">
        <w:rPr>
          <w:rFonts w:asciiTheme="majorHAnsi" w:hAnsiTheme="majorHAnsi" w:cstheme="majorHAnsi"/>
          <w:noProof/>
          <w:lang w:eastAsia="sv-SE"/>
        </w:rPr>
        <mc:AlternateContent>
          <mc:Choice Requires="wps">
            <w:drawing>
              <wp:anchor distT="0" distB="0" distL="114300" distR="114300" simplePos="0" relativeHeight="251660800" behindDoc="0" locked="0" layoutInCell="1" allowOverlap="1">
                <wp:simplePos x="0" y="0"/>
                <wp:positionH relativeFrom="column">
                  <wp:posOffset>1729105</wp:posOffset>
                </wp:positionH>
                <wp:positionV relativeFrom="paragraph">
                  <wp:posOffset>130810</wp:posOffset>
                </wp:positionV>
                <wp:extent cx="603250" cy="6350"/>
                <wp:effectExtent l="0" t="57150" r="44450" b="88900"/>
                <wp:wrapNone/>
                <wp:docPr id="15" name="Straight Arrow Connector 15"/>
                <wp:cNvGraphicFramePr/>
                <a:graphic xmlns:a="http://schemas.openxmlformats.org/drawingml/2006/main">
                  <a:graphicData uri="http://schemas.microsoft.com/office/word/2010/wordprocessingShape">
                    <wps:wsp>
                      <wps:cNvCnPr/>
                      <wps:spPr>
                        <a:xfrm>
                          <a:off x="0" y="0"/>
                          <a:ext cx="603250" cy="6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9E03F00" id="_x0000_t32" coordsize="21600,21600" o:spt="32" o:oned="t" path="m,l21600,21600e" filled="f">
                <v:path arrowok="t" fillok="f" o:connecttype="none"/>
                <o:lock v:ext="edit" shapetype="t"/>
              </v:shapetype>
              <v:shape id="Straight Arrow Connector 15" o:spid="_x0000_s1026" type="#_x0000_t32" style="position:absolute;margin-left:136.15pt;margin-top:10.3pt;width:47.5pt;height:.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" strokecolor="#2297cc [3045]">
                <v:stroke endarrow="block"/>
              </v:shape>
            </w:pict>
          </mc:Fallback>
        </mc:AlternateContent>
      </w:r>
    </w:p>
    <w:p w:rsidR="00095517" w:rsidRPr="00C23FE8" w:rsidRDefault="00095517" w:rsidP="005A0B44">
      <w:pPr>
        <w:pStyle w:val="Default"/>
        <w:rPr>
          <w:rFonts w:asciiTheme="majorHAnsi" w:hAnsiTheme="majorHAnsi" w:cstheme="majorHAnsi"/>
          <w:sz w:val="20"/>
          <w:szCs w:val="20"/>
          <w:lang w:val="en-US"/>
        </w:rPr>
      </w:pPr>
    </w:p>
    <w:p w:rsidR="00095517" w:rsidRPr="00C23FE8" w:rsidRDefault="00A67E8D" w:rsidP="005A0B44">
      <w:pPr>
        <w:pStyle w:val="Default"/>
        <w:rPr>
          <w:rFonts w:asciiTheme="majorHAnsi" w:hAnsiTheme="majorHAnsi" w:cstheme="majorHAnsi"/>
          <w:sz w:val="20"/>
          <w:szCs w:val="20"/>
          <w:lang w:val="en-US"/>
        </w:rPr>
      </w:pPr>
      <w:r w:rsidRPr="00C23FE8">
        <w:rPr>
          <w:rFonts w:asciiTheme="majorHAnsi" w:hAnsiTheme="majorHAnsi" w:cstheme="majorHAnsi"/>
          <w:noProof/>
          <w:sz w:val="20"/>
          <w:szCs w:val="20"/>
          <w:lang w:eastAsia="sv-SE"/>
        </w:rPr>
        <mc:AlternateContent>
          <mc:Choice Requires="wps">
            <w:drawing>
              <wp:anchor distT="0" distB="0" distL="114300" distR="114300" simplePos="0" relativeHeight="251659776" behindDoc="0" locked="0" layoutInCell="1" allowOverlap="1">
                <wp:simplePos x="0" y="0"/>
                <wp:positionH relativeFrom="column">
                  <wp:posOffset>2446655</wp:posOffset>
                </wp:positionH>
                <wp:positionV relativeFrom="paragraph">
                  <wp:posOffset>78105</wp:posOffset>
                </wp:positionV>
                <wp:extent cx="1841500" cy="26670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1841500" cy="2667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A67E8D" w:rsidRDefault="00A67E8D">
                            <w:r>
                              <w:t xml:space="preserve">Status and </w:t>
                            </w:r>
                            <w:proofErr w:type="spellStart"/>
                            <w:r>
                              <w:t>latest</w:t>
                            </w:r>
                            <w:proofErr w:type="spellEnd"/>
                            <w:r>
                              <w:t xml:space="preserve"> </w:t>
                            </w:r>
                            <w:proofErr w:type="spellStart"/>
                            <w:r>
                              <w:t>update</w:t>
                            </w:r>
                            <w:proofErr w:type="spellEnd"/>
                            <w:r>
                              <w:t xml:space="preser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192.65pt;margin-top:6.15pt;width:14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" fillcolor="white [3201]" strokecolor="#d85497 [3207]" strokeweight="2pt">
                <v:textbox>
                  <w:txbxContent>
                    <w:p w:rsidR="00A67E8D" w:rsidRDefault="00A67E8D">
                      <w:r>
                        <w:t xml:space="preserve">Status and </w:t>
                      </w:r>
                      <w:proofErr w:type="spellStart"/>
                      <w:r>
                        <w:t>latest</w:t>
                      </w:r>
                      <w:proofErr w:type="spellEnd"/>
                      <w:r>
                        <w:t xml:space="preserve"> </w:t>
                      </w:r>
                      <w:proofErr w:type="spellStart"/>
                      <w:r>
                        <w:t>update</w:t>
                      </w:r>
                      <w:proofErr w:type="spellEnd"/>
                      <w:r>
                        <w:t xml:space="preserve"> date</w:t>
                      </w:r>
                    </w:p>
                  </w:txbxContent>
                </v:textbox>
              </v:shape>
            </w:pict>
          </mc:Fallback>
        </mc:AlternateContent>
      </w:r>
    </w:p>
    <w:p w:rsidR="00095517" w:rsidRPr="00C23FE8" w:rsidRDefault="00043CB4" w:rsidP="005A0B44">
      <w:pPr>
        <w:pStyle w:val="Default"/>
        <w:rPr>
          <w:rFonts w:asciiTheme="majorHAnsi" w:hAnsiTheme="majorHAnsi" w:cstheme="majorHAnsi"/>
          <w:sz w:val="20"/>
          <w:szCs w:val="20"/>
          <w:lang w:val="en-US"/>
        </w:rPr>
      </w:pPr>
      <w:r w:rsidRPr="00C23FE8">
        <w:rPr>
          <w:rFonts w:asciiTheme="majorHAnsi" w:hAnsiTheme="majorHAnsi" w:cstheme="majorHAnsi"/>
          <w:noProof/>
          <w:sz w:val="20"/>
          <w:szCs w:val="20"/>
          <w:lang w:eastAsia="sv-SE"/>
        </w:rPr>
        <mc:AlternateContent>
          <mc:Choice Requires="wps">
            <w:drawing>
              <wp:anchor distT="0" distB="0" distL="114300" distR="114300" simplePos="0" relativeHeight="251661824" behindDoc="0" locked="0" layoutInCell="1" allowOverlap="1">
                <wp:simplePos x="0" y="0"/>
                <wp:positionH relativeFrom="column">
                  <wp:posOffset>700405</wp:posOffset>
                </wp:positionH>
                <wp:positionV relativeFrom="paragraph">
                  <wp:posOffset>41910</wp:posOffset>
                </wp:positionV>
                <wp:extent cx="1657350" cy="63500"/>
                <wp:effectExtent l="19050" t="76200" r="19050" b="31750"/>
                <wp:wrapNone/>
                <wp:docPr id="16" name="Straight Arrow Connector 16"/>
                <wp:cNvGraphicFramePr/>
                <a:graphic xmlns:a="http://schemas.openxmlformats.org/drawingml/2006/main">
                  <a:graphicData uri="http://schemas.microsoft.com/office/word/2010/wordprocessingShape">
                    <wps:wsp>
                      <wps:cNvCnPr/>
                      <wps:spPr>
                        <a:xfrm flipH="1" flipV="1">
                          <a:off x="0" y="0"/>
                          <a:ext cx="1657350" cy="6350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shapetype w14:anchorId="1C0C6AF7" id="_x0000_t32" coordsize="21600,21600" o:spt="32" o:oned="t" path="m,l21600,21600e" filled="f">
                <v:path arrowok="t" fillok="f" o:connecttype="none"/>
                <o:lock v:ext="edit" shapetype="t"/>
              </v:shapetype>
              <v:shape id="Straight Arrow Connector 16" o:spid="_x0000_s1026" type="#_x0000_t32" style="position:absolute;margin-left:55.15pt;margin-top:3.3pt;width:130.5pt;height:5pt;flip:x 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" strokecolor="#d5478f [3047]">
                <v:stroke endarrow="block"/>
              </v:shape>
            </w:pict>
          </mc:Fallback>
        </mc:AlternateContent>
      </w:r>
    </w:p>
    <w:p w:rsidR="00095517" w:rsidRPr="00C23FE8" w:rsidRDefault="00095517" w:rsidP="005A0B44">
      <w:pPr>
        <w:pStyle w:val="Default"/>
        <w:rPr>
          <w:rFonts w:asciiTheme="majorHAnsi" w:hAnsiTheme="majorHAnsi" w:cstheme="majorHAnsi"/>
          <w:sz w:val="20"/>
          <w:szCs w:val="20"/>
          <w:lang w:val="en-US"/>
        </w:rPr>
      </w:pPr>
    </w:p>
    <w:p w:rsidR="00095517" w:rsidRPr="00C23FE8" w:rsidRDefault="00043CB4" w:rsidP="005A0B44">
      <w:pPr>
        <w:pStyle w:val="Default"/>
        <w:rPr>
          <w:rFonts w:asciiTheme="majorHAnsi" w:hAnsiTheme="majorHAnsi" w:cstheme="majorHAnsi"/>
          <w:sz w:val="20"/>
          <w:szCs w:val="20"/>
          <w:lang w:val="en-US"/>
        </w:rPr>
      </w:pPr>
      <w:r w:rsidRPr="00C23FE8">
        <w:rPr>
          <w:rFonts w:asciiTheme="majorHAnsi" w:hAnsiTheme="majorHAnsi" w:cstheme="majorHAnsi"/>
          <w:noProof/>
          <w:sz w:val="20"/>
          <w:szCs w:val="20"/>
          <w:lang w:eastAsia="sv-SE"/>
        </w:rPr>
        <mc:AlternateContent>
          <mc:Choice Requires="wps">
            <w:drawing>
              <wp:anchor distT="0" distB="0" distL="114300" distR="114300" simplePos="0" relativeHeight="251662848" behindDoc="0" locked="0" layoutInCell="1" allowOverlap="1">
                <wp:simplePos x="0" y="0"/>
                <wp:positionH relativeFrom="column">
                  <wp:posOffset>2160905</wp:posOffset>
                </wp:positionH>
                <wp:positionV relativeFrom="paragraph">
                  <wp:posOffset>19685</wp:posOffset>
                </wp:positionV>
                <wp:extent cx="1587500" cy="247650"/>
                <wp:effectExtent l="0" t="0" r="12700" b="19050"/>
                <wp:wrapNone/>
                <wp:docPr id="17" name="Text Box 17"/>
                <wp:cNvGraphicFramePr/>
                <a:graphic xmlns:a="http://schemas.openxmlformats.org/drawingml/2006/main">
                  <a:graphicData uri="http://schemas.microsoft.com/office/word/2010/wordprocessingShape">
                    <wps:wsp>
                      <wps:cNvSpPr txBox="1"/>
                      <wps:spPr>
                        <a:xfrm>
                          <a:off x="0" y="0"/>
                          <a:ext cx="1587500" cy="2476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043CB4" w:rsidRDefault="00043CB4">
                            <w:proofErr w:type="spellStart"/>
                            <w:r>
                              <w:t>Reference</w:t>
                            </w:r>
                            <w:proofErr w:type="spellEnd"/>
                            <w:r>
                              <w:t xml:space="preserv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70.15pt;margin-top:1.55pt;width:12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" fillcolor="white [3201]" strokecolor="#fab919 [3209]" strokeweight="2pt">
                <v:textbox>
                  <w:txbxContent>
                    <w:p w:rsidR="00043CB4" w:rsidRDefault="00043CB4">
                      <w:proofErr w:type="spellStart"/>
                      <w:r>
                        <w:t>Reference</w:t>
                      </w:r>
                      <w:proofErr w:type="spellEnd"/>
                      <w:r>
                        <w:t xml:space="preserve"> Information</w:t>
                      </w:r>
                    </w:p>
                  </w:txbxContent>
                </v:textbox>
              </v:shape>
            </w:pict>
          </mc:Fallback>
        </mc:AlternateContent>
      </w:r>
    </w:p>
    <w:p w:rsidR="00095517" w:rsidRPr="00C23FE8" w:rsidRDefault="00095517" w:rsidP="005A0B44">
      <w:pPr>
        <w:pStyle w:val="Default"/>
        <w:rPr>
          <w:rFonts w:asciiTheme="majorHAnsi" w:hAnsiTheme="majorHAnsi" w:cstheme="majorHAnsi"/>
          <w:sz w:val="20"/>
          <w:szCs w:val="20"/>
          <w:lang w:val="en-US"/>
        </w:rPr>
      </w:pPr>
    </w:p>
    <w:p w:rsidR="00095517" w:rsidRPr="00C23FE8" w:rsidRDefault="00095517" w:rsidP="005A0B44">
      <w:pPr>
        <w:pStyle w:val="Default"/>
        <w:rPr>
          <w:rFonts w:asciiTheme="majorHAnsi" w:hAnsiTheme="majorHAnsi" w:cstheme="majorHAnsi"/>
          <w:sz w:val="20"/>
          <w:szCs w:val="20"/>
          <w:lang w:val="en-US"/>
        </w:rPr>
      </w:pPr>
    </w:p>
    <w:p w:rsidR="00095517" w:rsidRPr="00C23FE8" w:rsidRDefault="00095517" w:rsidP="005A0B44">
      <w:pPr>
        <w:pStyle w:val="Default"/>
        <w:rPr>
          <w:rFonts w:asciiTheme="majorHAnsi" w:hAnsiTheme="majorHAnsi" w:cstheme="majorHAnsi"/>
          <w:sz w:val="20"/>
          <w:szCs w:val="20"/>
          <w:lang w:val="en-US"/>
        </w:rPr>
      </w:pPr>
    </w:p>
    <w:p w:rsidR="00A67E8D" w:rsidRPr="00C23FE8" w:rsidRDefault="00366652" w:rsidP="005A0B44">
      <w:pPr>
        <w:pStyle w:val="Default"/>
        <w:rPr>
          <w:rFonts w:asciiTheme="majorHAnsi" w:hAnsiTheme="majorHAnsi" w:cstheme="majorHAnsi"/>
          <w:sz w:val="20"/>
          <w:szCs w:val="20"/>
          <w:lang w:val="en-US"/>
        </w:rPr>
      </w:pPr>
      <w:r w:rsidRPr="00C23FE8">
        <w:rPr>
          <w:rFonts w:asciiTheme="majorHAnsi" w:hAnsiTheme="majorHAnsi" w:cstheme="majorHAnsi"/>
          <w:sz w:val="20"/>
          <w:szCs w:val="20"/>
          <w:lang w:val="en-US"/>
        </w:rPr>
        <w:t xml:space="preserve">This information is filled in automatically.  Review the information for accuracy and pay special attention to the dates and </w:t>
      </w:r>
      <w:r w:rsidR="00DB6FA5">
        <w:rPr>
          <w:rFonts w:asciiTheme="majorHAnsi" w:hAnsiTheme="majorHAnsi" w:cstheme="majorHAnsi"/>
          <w:sz w:val="20"/>
          <w:szCs w:val="20"/>
          <w:lang w:val="en-US"/>
        </w:rPr>
        <w:t xml:space="preserve">the </w:t>
      </w:r>
      <w:r w:rsidRPr="00C23FE8">
        <w:rPr>
          <w:rFonts w:asciiTheme="majorHAnsi" w:hAnsiTheme="majorHAnsi" w:cstheme="majorHAnsi"/>
          <w:sz w:val="20"/>
          <w:szCs w:val="20"/>
          <w:lang w:val="en-US"/>
        </w:rPr>
        <w:t>Study Period</w:t>
      </w:r>
      <w:r w:rsidR="00DB6FA5">
        <w:rPr>
          <w:rFonts w:asciiTheme="majorHAnsi" w:hAnsiTheme="majorHAnsi" w:cstheme="majorHAnsi"/>
          <w:sz w:val="20"/>
          <w:szCs w:val="20"/>
          <w:lang w:val="en-US"/>
        </w:rPr>
        <w:t xml:space="preserve"> (term section.  Most classes happen in either the first or second half of a term</w:t>
      </w:r>
      <w:r w:rsidRPr="00C23FE8">
        <w:rPr>
          <w:rFonts w:asciiTheme="majorHAnsi" w:hAnsiTheme="majorHAnsi" w:cstheme="majorHAnsi"/>
          <w:sz w:val="20"/>
          <w:szCs w:val="20"/>
          <w:lang w:val="en-US"/>
        </w:rPr>
        <w:t>.</w:t>
      </w:r>
      <w:r w:rsidR="00DB6FA5">
        <w:rPr>
          <w:rFonts w:asciiTheme="majorHAnsi" w:hAnsiTheme="majorHAnsi" w:cstheme="majorHAnsi"/>
          <w:sz w:val="20"/>
          <w:szCs w:val="20"/>
          <w:lang w:val="en-US"/>
        </w:rPr>
        <w:t>)</w:t>
      </w:r>
      <w:r w:rsidRPr="00C23FE8">
        <w:rPr>
          <w:rFonts w:asciiTheme="majorHAnsi" w:hAnsiTheme="majorHAnsi" w:cstheme="majorHAnsi"/>
          <w:sz w:val="20"/>
          <w:szCs w:val="20"/>
          <w:lang w:val="en-US"/>
        </w:rPr>
        <w:t xml:space="preserve">  </w:t>
      </w:r>
    </w:p>
    <w:p w:rsidR="009F7418" w:rsidRPr="00C23FE8" w:rsidRDefault="009F7418" w:rsidP="009F7418">
      <w:pPr>
        <w:pStyle w:val="Default"/>
        <w:rPr>
          <w:rFonts w:asciiTheme="majorHAnsi" w:hAnsiTheme="majorHAnsi" w:cstheme="majorHAnsi"/>
          <w:lang w:val="en-US"/>
        </w:rPr>
      </w:pPr>
    </w:p>
    <w:p w:rsidR="009F7418" w:rsidRPr="00145168" w:rsidRDefault="009F7418" w:rsidP="009F7418">
      <w:pPr>
        <w:pStyle w:val="Default"/>
        <w:rPr>
          <w:rFonts w:asciiTheme="majorHAnsi" w:hAnsiTheme="majorHAnsi" w:cstheme="majorHAnsi"/>
          <w:lang w:val="en-US"/>
        </w:rPr>
      </w:pPr>
      <w:proofErr w:type="spellStart"/>
      <w:r w:rsidRPr="00145168">
        <w:rPr>
          <w:rFonts w:asciiTheme="majorHAnsi" w:hAnsiTheme="majorHAnsi" w:cstheme="majorHAnsi"/>
          <w:b/>
          <w:lang w:val="en-US"/>
        </w:rPr>
        <w:t>Kurstillfälle</w:t>
      </w:r>
      <w:proofErr w:type="spellEnd"/>
      <w:r w:rsidRPr="00145168">
        <w:rPr>
          <w:rFonts w:asciiTheme="majorHAnsi" w:hAnsiTheme="majorHAnsi" w:cstheme="majorHAnsi"/>
          <w:b/>
          <w:lang w:val="en-US"/>
        </w:rPr>
        <w:t xml:space="preserve"> </w:t>
      </w:r>
      <w:proofErr w:type="spellStart"/>
      <w:r w:rsidRPr="00145168">
        <w:rPr>
          <w:rFonts w:asciiTheme="majorHAnsi" w:hAnsiTheme="majorHAnsi" w:cstheme="majorHAnsi"/>
          <w:b/>
          <w:lang w:val="en-US"/>
        </w:rPr>
        <w:t>och</w:t>
      </w:r>
      <w:proofErr w:type="spellEnd"/>
      <w:r w:rsidRPr="00145168">
        <w:rPr>
          <w:rFonts w:asciiTheme="majorHAnsi" w:hAnsiTheme="majorHAnsi" w:cstheme="majorHAnsi"/>
          <w:b/>
          <w:lang w:val="en-US"/>
        </w:rPr>
        <w:t xml:space="preserve"> </w:t>
      </w:r>
      <w:proofErr w:type="spellStart"/>
      <w:r w:rsidRPr="00145168">
        <w:rPr>
          <w:rFonts w:asciiTheme="majorHAnsi" w:hAnsiTheme="majorHAnsi" w:cstheme="majorHAnsi"/>
          <w:b/>
          <w:lang w:val="en-US"/>
        </w:rPr>
        <w:t>läst</w:t>
      </w:r>
      <w:r w:rsidR="00145168" w:rsidRPr="00145168">
        <w:rPr>
          <w:rFonts w:asciiTheme="majorHAnsi" w:hAnsiTheme="majorHAnsi" w:cstheme="majorHAnsi"/>
          <w:b/>
          <w:lang w:val="en-US"/>
        </w:rPr>
        <w:t>ermin</w:t>
      </w:r>
      <w:proofErr w:type="spellEnd"/>
      <w:r w:rsidR="00145168" w:rsidRPr="00145168">
        <w:rPr>
          <w:rFonts w:asciiTheme="majorHAnsi" w:hAnsiTheme="majorHAnsi" w:cstheme="majorHAnsi"/>
          <w:b/>
          <w:lang w:val="en-US"/>
        </w:rPr>
        <w:t xml:space="preserve"> </w:t>
      </w:r>
      <w:proofErr w:type="spellStart"/>
      <w:r w:rsidR="00145168" w:rsidRPr="00145168">
        <w:rPr>
          <w:rFonts w:asciiTheme="majorHAnsi" w:hAnsiTheme="majorHAnsi" w:cstheme="majorHAnsi"/>
          <w:b/>
          <w:lang w:val="en-US"/>
        </w:rPr>
        <w:t>detta</w:t>
      </w:r>
      <w:proofErr w:type="spellEnd"/>
      <w:r w:rsidR="00145168" w:rsidRPr="00145168">
        <w:rPr>
          <w:rFonts w:asciiTheme="majorHAnsi" w:hAnsiTheme="majorHAnsi" w:cstheme="majorHAnsi"/>
          <w:b/>
          <w:lang w:val="en-US"/>
        </w:rPr>
        <w:t xml:space="preserve"> </w:t>
      </w:r>
      <w:proofErr w:type="spellStart"/>
      <w:r w:rsidR="00145168" w:rsidRPr="00145168">
        <w:rPr>
          <w:rFonts w:asciiTheme="majorHAnsi" w:hAnsiTheme="majorHAnsi" w:cstheme="majorHAnsi"/>
          <w:b/>
          <w:lang w:val="en-US"/>
        </w:rPr>
        <w:t>underlag</w:t>
      </w:r>
      <w:proofErr w:type="spellEnd"/>
      <w:r w:rsidR="00145168" w:rsidRPr="00145168">
        <w:rPr>
          <w:rFonts w:asciiTheme="majorHAnsi" w:hAnsiTheme="majorHAnsi" w:cstheme="majorHAnsi"/>
          <w:b/>
          <w:lang w:val="en-US"/>
        </w:rPr>
        <w:t xml:space="preserve"> </w:t>
      </w:r>
      <w:proofErr w:type="spellStart"/>
      <w:r w:rsidR="00145168" w:rsidRPr="00145168">
        <w:rPr>
          <w:rFonts w:asciiTheme="majorHAnsi" w:hAnsiTheme="majorHAnsi" w:cstheme="majorHAnsi"/>
          <w:b/>
          <w:lang w:val="en-US"/>
        </w:rPr>
        <w:t>gäller</w:t>
      </w:r>
      <w:proofErr w:type="spellEnd"/>
      <w:r w:rsidR="00145168" w:rsidRPr="00145168">
        <w:rPr>
          <w:rFonts w:asciiTheme="majorHAnsi" w:hAnsiTheme="majorHAnsi" w:cstheme="majorHAnsi"/>
          <w:b/>
          <w:lang w:val="en-US"/>
        </w:rPr>
        <w:t xml:space="preserve"> </w:t>
      </w:r>
      <w:proofErr w:type="spellStart"/>
      <w:r w:rsidR="00145168" w:rsidRPr="00145168">
        <w:rPr>
          <w:rFonts w:asciiTheme="majorHAnsi" w:hAnsiTheme="majorHAnsi" w:cstheme="majorHAnsi"/>
          <w:b/>
          <w:lang w:val="en-US"/>
        </w:rPr>
        <w:t>för</w:t>
      </w:r>
      <w:proofErr w:type="spellEnd"/>
      <w:r w:rsidR="00145168" w:rsidRPr="00145168">
        <w:rPr>
          <w:rFonts w:asciiTheme="majorHAnsi" w:hAnsiTheme="majorHAnsi" w:cstheme="majorHAnsi"/>
          <w:lang w:val="en-US"/>
        </w:rPr>
        <w:t xml:space="preserve"> – Course dates and information, and the academic term it will be held during.  </w:t>
      </w:r>
    </w:p>
    <w:p w:rsidR="00DB6FA5" w:rsidRDefault="00DB6FA5" w:rsidP="00DB6FA5">
      <w:pPr>
        <w:pStyle w:val="Default"/>
        <w:rPr>
          <w:rFonts w:asciiTheme="majorHAnsi" w:hAnsiTheme="majorHAnsi" w:cstheme="majorHAnsi"/>
          <w:sz w:val="20"/>
          <w:szCs w:val="20"/>
          <w:lang w:val="en-US"/>
        </w:rPr>
      </w:pPr>
    </w:p>
    <w:p w:rsidR="00DB6FA5" w:rsidRDefault="00DB6FA5" w:rsidP="00DB6FA5">
      <w:pPr>
        <w:pStyle w:val="Default"/>
        <w:rPr>
          <w:rFonts w:asciiTheme="majorHAnsi" w:hAnsiTheme="majorHAnsi" w:cstheme="majorHAnsi"/>
          <w:sz w:val="20"/>
          <w:szCs w:val="20"/>
          <w:lang w:val="en-US"/>
        </w:rPr>
      </w:pPr>
      <w:r>
        <w:rPr>
          <w:rFonts w:asciiTheme="majorHAnsi" w:hAnsiTheme="majorHAnsi" w:cstheme="majorHAnsi"/>
          <w:sz w:val="20"/>
          <w:szCs w:val="20"/>
          <w:lang w:val="en-US"/>
        </w:rPr>
        <w:t>This information is automatically populated from KOPPS.</w:t>
      </w:r>
    </w:p>
    <w:p w:rsidR="00366652" w:rsidRPr="00145168" w:rsidRDefault="005C14C2" w:rsidP="005A0B44">
      <w:pPr>
        <w:pStyle w:val="Default"/>
        <w:rPr>
          <w:rFonts w:asciiTheme="majorHAnsi" w:hAnsiTheme="majorHAnsi" w:cstheme="majorHAnsi"/>
          <w:sz w:val="20"/>
          <w:szCs w:val="20"/>
          <w:lang w:val="en-US"/>
        </w:rPr>
      </w:pPr>
      <w:r w:rsidRPr="00C23FE8">
        <w:rPr>
          <w:rFonts w:asciiTheme="majorHAnsi" w:hAnsiTheme="majorHAnsi" w:cstheme="majorHAnsi"/>
          <w:noProof/>
          <w:lang w:eastAsia="sv-SE"/>
        </w:rPr>
        <w:drawing>
          <wp:anchor distT="0" distB="0" distL="114300" distR="114300" simplePos="0" relativeHeight="251663872" behindDoc="1" locked="0" layoutInCell="1" allowOverlap="1">
            <wp:simplePos x="0" y="0"/>
            <wp:positionH relativeFrom="margin">
              <wp:align>left</wp:align>
            </wp:positionH>
            <wp:positionV relativeFrom="paragraph">
              <wp:posOffset>90170</wp:posOffset>
            </wp:positionV>
            <wp:extent cx="6095428" cy="1402715"/>
            <wp:effectExtent l="0" t="0" r="63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854" t="45063" r="67632" b="36520"/>
                    <a:stretch/>
                  </pic:blipFill>
                  <pic:spPr bwMode="auto">
                    <a:xfrm>
                      <a:off x="0" y="0"/>
                      <a:ext cx="6095428" cy="140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E8D" w:rsidRPr="00145168" w:rsidRDefault="00A67E8D" w:rsidP="005A0B44">
      <w:pPr>
        <w:pStyle w:val="Default"/>
        <w:rPr>
          <w:rFonts w:asciiTheme="majorHAnsi" w:hAnsiTheme="majorHAnsi" w:cstheme="majorHAnsi"/>
          <w:sz w:val="20"/>
          <w:szCs w:val="20"/>
          <w:lang w:val="en-US"/>
        </w:rPr>
      </w:pPr>
    </w:p>
    <w:p w:rsidR="00A67E8D" w:rsidRPr="00145168" w:rsidRDefault="00A67E8D" w:rsidP="005A0B44">
      <w:pPr>
        <w:pStyle w:val="Default"/>
        <w:rPr>
          <w:rFonts w:asciiTheme="majorHAnsi" w:hAnsiTheme="majorHAnsi" w:cstheme="majorHAnsi"/>
          <w:sz w:val="20"/>
          <w:szCs w:val="20"/>
          <w:lang w:val="en-US"/>
        </w:rPr>
      </w:pPr>
    </w:p>
    <w:p w:rsidR="00043CB4" w:rsidRPr="00C23FE8" w:rsidRDefault="00043CB4" w:rsidP="00DA75B7">
      <w:pPr>
        <w:pStyle w:val="Default"/>
        <w:ind w:right="-284"/>
        <w:rPr>
          <w:rFonts w:asciiTheme="majorHAnsi" w:hAnsiTheme="majorHAnsi" w:cstheme="majorHAnsi"/>
          <w:b/>
          <w:color w:val="7AC6E8" w:themeColor="accent2" w:themeTint="99"/>
          <w:sz w:val="20"/>
          <w:szCs w:val="20"/>
          <w:lang w:val="en-US"/>
        </w:rPr>
      </w:pPr>
      <w:r w:rsidRPr="00145168">
        <w:rPr>
          <w:rFonts w:asciiTheme="majorHAnsi" w:hAnsiTheme="majorHAnsi" w:cstheme="majorHAnsi"/>
          <w:sz w:val="20"/>
          <w:szCs w:val="20"/>
          <w:lang w:val="en-US"/>
        </w:rPr>
        <w:tab/>
      </w:r>
      <w:r w:rsidRPr="00145168">
        <w:rPr>
          <w:rFonts w:asciiTheme="majorHAnsi" w:hAnsiTheme="majorHAnsi" w:cstheme="majorHAnsi"/>
          <w:sz w:val="20"/>
          <w:szCs w:val="20"/>
          <w:lang w:val="en-US"/>
        </w:rPr>
        <w:tab/>
      </w:r>
      <w:r w:rsidRPr="00145168">
        <w:rPr>
          <w:rFonts w:asciiTheme="majorHAnsi" w:hAnsiTheme="majorHAnsi" w:cstheme="majorHAnsi"/>
          <w:sz w:val="20"/>
          <w:szCs w:val="20"/>
          <w:lang w:val="en-US"/>
        </w:rPr>
        <w:tab/>
      </w:r>
      <w:r w:rsidRPr="00145168">
        <w:rPr>
          <w:rFonts w:asciiTheme="majorHAnsi" w:hAnsiTheme="majorHAnsi" w:cstheme="majorHAnsi"/>
          <w:sz w:val="20"/>
          <w:szCs w:val="20"/>
          <w:lang w:val="en-US"/>
        </w:rPr>
        <w:tab/>
      </w:r>
      <w:r w:rsidRPr="00145168">
        <w:rPr>
          <w:rFonts w:asciiTheme="majorHAnsi" w:hAnsiTheme="majorHAnsi" w:cstheme="majorHAnsi"/>
          <w:sz w:val="20"/>
          <w:szCs w:val="20"/>
          <w:lang w:val="en-US"/>
        </w:rPr>
        <w:tab/>
      </w:r>
      <w:r w:rsidRPr="00145168">
        <w:rPr>
          <w:rFonts w:asciiTheme="majorHAnsi" w:hAnsiTheme="majorHAnsi" w:cstheme="majorHAnsi"/>
          <w:b/>
          <w:color w:val="7AC6E8" w:themeColor="accent2" w:themeTint="99"/>
          <w:sz w:val="20"/>
          <w:szCs w:val="20"/>
          <w:lang w:val="en-US"/>
        </w:rPr>
        <w:t xml:space="preserve">      </w:t>
      </w:r>
      <w:r w:rsidR="00DA75B7" w:rsidRPr="00145168">
        <w:rPr>
          <w:rFonts w:asciiTheme="majorHAnsi" w:hAnsiTheme="majorHAnsi" w:cstheme="majorHAnsi"/>
          <w:b/>
          <w:color w:val="7AC6E8" w:themeColor="accent2" w:themeTint="99"/>
          <w:sz w:val="20"/>
          <w:szCs w:val="20"/>
          <w:lang w:val="en-US"/>
        </w:rPr>
        <w:t xml:space="preserve">  </w:t>
      </w:r>
      <w:r w:rsidRPr="00C23FE8">
        <w:rPr>
          <w:rFonts w:asciiTheme="majorHAnsi" w:hAnsiTheme="majorHAnsi" w:cstheme="majorHAnsi"/>
          <w:b/>
          <w:color w:val="7AC6E8" w:themeColor="accent2" w:themeTint="99"/>
          <w:sz w:val="20"/>
          <w:szCs w:val="20"/>
          <w:lang w:val="en-US"/>
        </w:rPr>
        <w:t xml:space="preserve">3.  </w:t>
      </w:r>
      <w:r w:rsidR="00DA75B7">
        <w:rPr>
          <w:rFonts w:asciiTheme="majorHAnsi" w:hAnsiTheme="majorHAnsi" w:cstheme="majorHAnsi"/>
          <w:b/>
          <w:color w:val="7AC6E8" w:themeColor="accent2" w:themeTint="99"/>
          <w:sz w:val="20"/>
          <w:szCs w:val="20"/>
          <w:lang w:val="en-US"/>
        </w:rPr>
        <w:t xml:space="preserve"> </w:t>
      </w:r>
      <w:r w:rsidRPr="00C23FE8">
        <w:rPr>
          <w:rFonts w:asciiTheme="majorHAnsi" w:hAnsiTheme="majorHAnsi" w:cstheme="majorHAnsi"/>
          <w:b/>
          <w:color w:val="7AC6E8" w:themeColor="accent2" w:themeTint="99"/>
          <w:sz w:val="20"/>
          <w:szCs w:val="20"/>
          <w:lang w:val="en-US"/>
        </w:rPr>
        <w:t xml:space="preserve">            4.         </w:t>
      </w:r>
      <w:r w:rsidR="00DA75B7">
        <w:rPr>
          <w:rFonts w:asciiTheme="majorHAnsi" w:hAnsiTheme="majorHAnsi" w:cstheme="majorHAnsi"/>
          <w:b/>
          <w:color w:val="7AC6E8" w:themeColor="accent2" w:themeTint="99"/>
          <w:sz w:val="20"/>
          <w:szCs w:val="20"/>
          <w:lang w:val="en-US"/>
        </w:rPr>
        <w:t xml:space="preserve">  </w:t>
      </w:r>
      <w:r w:rsidRPr="00C23FE8">
        <w:rPr>
          <w:rFonts w:asciiTheme="majorHAnsi" w:hAnsiTheme="majorHAnsi" w:cstheme="majorHAnsi"/>
          <w:b/>
          <w:color w:val="7AC6E8" w:themeColor="accent2" w:themeTint="99"/>
          <w:sz w:val="20"/>
          <w:szCs w:val="20"/>
          <w:lang w:val="en-US"/>
        </w:rPr>
        <w:t xml:space="preserve">   5.</w:t>
      </w:r>
      <w:r w:rsidRPr="00C23FE8">
        <w:rPr>
          <w:rFonts w:asciiTheme="majorHAnsi" w:hAnsiTheme="majorHAnsi" w:cstheme="majorHAnsi"/>
          <w:sz w:val="20"/>
          <w:szCs w:val="20"/>
          <w:lang w:val="en-US"/>
        </w:rPr>
        <w:t xml:space="preserve">      </w:t>
      </w:r>
      <w:r w:rsidRPr="00C23FE8">
        <w:rPr>
          <w:rFonts w:asciiTheme="majorHAnsi" w:hAnsiTheme="majorHAnsi" w:cstheme="majorHAnsi"/>
          <w:b/>
          <w:color w:val="7AC6E8" w:themeColor="accent2" w:themeTint="99"/>
          <w:sz w:val="20"/>
          <w:szCs w:val="20"/>
          <w:lang w:val="en-US"/>
        </w:rPr>
        <w:t>1.</w:t>
      </w:r>
      <w:r w:rsidRPr="00C23FE8">
        <w:rPr>
          <w:rFonts w:asciiTheme="majorHAnsi" w:hAnsiTheme="majorHAnsi" w:cstheme="majorHAnsi"/>
          <w:b/>
          <w:color w:val="7AC6E8" w:themeColor="accent2" w:themeTint="99"/>
          <w:sz w:val="20"/>
          <w:szCs w:val="20"/>
          <w:lang w:val="en-US"/>
        </w:rPr>
        <w:tab/>
      </w:r>
      <w:r w:rsidRPr="00C23FE8">
        <w:rPr>
          <w:rFonts w:asciiTheme="majorHAnsi" w:hAnsiTheme="majorHAnsi" w:cstheme="majorHAnsi"/>
          <w:b/>
          <w:color w:val="7AC6E8" w:themeColor="accent2" w:themeTint="99"/>
          <w:sz w:val="20"/>
          <w:szCs w:val="20"/>
          <w:lang w:val="en-US"/>
        </w:rPr>
        <w:tab/>
      </w:r>
      <w:r w:rsidRPr="00C23FE8">
        <w:rPr>
          <w:rFonts w:asciiTheme="majorHAnsi" w:hAnsiTheme="majorHAnsi" w:cstheme="majorHAnsi"/>
          <w:b/>
          <w:color w:val="7AC6E8" w:themeColor="accent2" w:themeTint="99"/>
          <w:sz w:val="20"/>
          <w:szCs w:val="20"/>
          <w:lang w:val="en-US"/>
        </w:rPr>
        <w:tab/>
      </w:r>
      <w:r w:rsidRPr="00C23FE8">
        <w:rPr>
          <w:rFonts w:asciiTheme="majorHAnsi" w:hAnsiTheme="majorHAnsi" w:cstheme="majorHAnsi"/>
          <w:b/>
          <w:color w:val="7AC6E8" w:themeColor="accent2" w:themeTint="99"/>
          <w:sz w:val="20"/>
          <w:szCs w:val="20"/>
          <w:lang w:val="en-US"/>
        </w:rPr>
        <w:tab/>
        <w:t xml:space="preserve">                     </w:t>
      </w:r>
      <w:r w:rsidRPr="00C23FE8">
        <w:rPr>
          <w:rFonts w:asciiTheme="majorHAnsi" w:hAnsiTheme="majorHAnsi" w:cstheme="majorHAnsi"/>
          <w:b/>
          <w:color w:val="7AC6E8" w:themeColor="accent2" w:themeTint="99"/>
          <w:sz w:val="20"/>
          <w:szCs w:val="20"/>
          <w:lang w:val="en-US"/>
        </w:rPr>
        <w:tab/>
      </w:r>
    </w:p>
    <w:p w:rsidR="00043CB4" w:rsidRPr="00C23FE8" w:rsidRDefault="00043CB4" w:rsidP="00043CB4">
      <w:pPr>
        <w:pStyle w:val="Default"/>
        <w:rPr>
          <w:rFonts w:asciiTheme="majorHAnsi" w:hAnsiTheme="majorHAnsi" w:cstheme="majorHAnsi"/>
          <w:b/>
          <w:color w:val="7AC6E8" w:themeColor="accent2" w:themeTint="99"/>
          <w:sz w:val="20"/>
          <w:szCs w:val="20"/>
          <w:lang w:val="en-US"/>
        </w:rPr>
      </w:pPr>
      <w:r w:rsidRPr="00C23FE8">
        <w:rPr>
          <w:rFonts w:asciiTheme="majorHAnsi" w:hAnsiTheme="majorHAnsi" w:cstheme="majorHAnsi"/>
          <w:b/>
          <w:color w:val="7AC6E8" w:themeColor="accent2" w:themeTint="99"/>
          <w:sz w:val="20"/>
          <w:szCs w:val="20"/>
          <w:lang w:val="en-US"/>
        </w:rPr>
        <w:t>2.</w:t>
      </w:r>
    </w:p>
    <w:p w:rsidR="00A67E8D" w:rsidRPr="00C23FE8" w:rsidRDefault="00043CB4" w:rsidP="005A0B44">
      <w:pPr>
        <w:pStyle w:val="Default"/>
        <w:rPr>
          <w:rFonts w:asciiTheme="majorHAnsi" w:hAnsiTheme="majorHAnsi" w:cstheme="majorHAnsi"/>
          <w:sz w:val="20"/>
          <w:szCs w:val="20"/>
          <w:lang w:val="en-US"/>
        </w:rPr>
      </w:pPr>
      <w:r w:rsidRPr="00C23FE8">
        <w:rPr>
          <w:rFonts w:asciiTheme="majorHAnsi" w:hAnsiTheme="majorHAnsi" w:cstheme="majorHAnsi"/>
          <w:sz w:val="20"/>
          <w:szCs w:val="20"/>
          <w:lang w:val="en-US"/>
        </w:rPr>
        <w:tab/>
      </w:r>
    </w:p>
    <w:p w:rsidR="00043CB4" w:rsidRPr="00C23FE8" w:rsidRDefault="00043CB4" w:rsidP="005A0B44">
      <w:pPr>
        <w:pStyle w:val="Default"/>
        <w:rPr>
          <w:rFonts w:asciiTheme="majorHAnsi" w:hAnsiTheme="majorHAnsi" w:cstheme="majorHAnsi"/>
          <w:b/>
          <w:color w:val="7AC6E8" w:themeColor="accent2" w:themeTint="99"/>
          <w:sz w:val="20"/>
          <w:szCs w:val="20"/>
          <w:lang w:val="en-US"/>
        </w:rPr>
      </w:pPr>
      <w:r w:rsidRPr="00C23FE8">
        <w:rPr>
          <w:rFonts w:asciiTheme="majorHAnsi" w:hAnsiTheme="majorHAnsi" w:cstheme="majorHAnsi"/>
          <w:b/>
          <w:color w:val="7AC6E8" w:themeColor="accent2" w:themeTint="99"/>
          <w:sz w:val="20"/>
          <w:szCs w:val="20"/>
          <w:lang w:val="en-US"/>
        </w:rPr>
        <w:t>6.          7.                          8.                 9.                  10.</w:t>
      </w:r>
    </w:p>
    <w:p w:rsidR="00043CB4" w:rsidRPr="00C23FE8" w:rsidRDefault="00043CB4" w:rsidP="005A0B44">
      <w:pPr>
        <w:pStyle w:val="Default"/>
        <w:rPr>
          <w:rFonts w:asciiTheme="majorHAnsi" w:hAnsiTheme="majorHAnsi" w:cstheme="majorHAnsi"/>
          <w:b/>
          <w:color w:val="7AC6E8" w:themeColor="accent2" w:themeTint="99"/>
          <w:sz w:val="20"/>
          <w:szCs w:val="20"/>
          <w:lang w:val="en-US"/>
        </w:rPr>
      </w:pPr>
    </w:p>
    <w:p w:rsidR="00366652" w:rsidRPr="00145168" w:rsidRDefault="00366652" w:rsidP="005A0B44">
      <w:pPr>
        <w:pStyle w:val="Default"/>
        <w:rPr>
          <w:rFonts w:asciiTheme="majorHAnsi" w:hAnsiTheme="majorHAnsi" w:cstheme="majorHAnsi"/>
          <w:sz w:val="20"/>
          <w:szCs w:val="20"/>
          <w:lang w:val="en-US"/>
        </w:rPr>
      </w:pPr>
    </w:p>
    <w:p w:rsidR="00145168" w:rsidRDefault="00145168" w:rsidP="00145168">
      <w:pPr>
        <w:pStyle w:val="Default"/>
        <w:rPr>
          <w:rFonts w:asciiTheme="majorHAnsi" w:hAnsiTheme="majorHAnsi" w:cstheme="majorHAnsi"/>
          <w:sz w:val="20"/>
          <w:szCs w:val="20"/>
          <w:lang w:val="en-US"/>
        </w:rPr>
      </w:pPr>
    </w:p>
    <w:p w:rsidR="00043CB4" w:rsidRPr="00C23FE8" w:rsidRDefault="00043CB4" w:rsidP="00043CB4">
      <w:pPr>
        <w:pStyle w:val="Default"/>
        <w:numPr>
          <w:ilvl w:val="0"/>
          <w:numId w:val="13"/>
        </w:numPr>
        <w:rPr>
          <w:rFonts w:asciiTheme="majorHAnsi" w:hAnsiTheme="majorHAnsi" w:cstheme="majorHAnsi"/>
          <w:sz w:val="20"/>
          <w:szCs w:val="20"/>
          <w:lang w:val="en-US"/>
        </w:rPr>
      </w:pPr>
      <w:r w:rsidRPr="00C23FE8">
        <w:rPr>
          <w:rFonts w:asciiTheme="majorHAnsi" w:hAnsiTheme="majorHAnsi" w:cstheme="majorHAnsi"/>
          <w:sz w:val="20"/>
          <w:szCs w:val="20"/>
          <w:lang w:val="en-US"/>
        </w:rPr>
        <w:t>Course Code and Title, including term points</w:t>
      </w:r>
    </w:p>
    <w:p w:rsidR="00043CB4" w:rsidRPr="00C23FE8" w:rsidRDefault="00043CB4" w:rsidP="00043CB4">
      <w:pPr>
        <w:pStyle w:val="Default"/>
        <w:numPr>
          <w:ilvl w:val="0"/>
          <w:numId w:val="13"/>
        </w:numPr>
        <w:rPr>
          <w:rFonts w:asciiTheme="majorHAnsi" w:hAnsiTheme="majorHAnsi" w:cstheme="majorHAnsi"/>
          <w:sz w:val="20"/>
          <w:szCs w:val="20"/>
          <w:lang w:val="en-US"/>
        </w:rPr>
      </w:pPr>
      <w:r w:rsidRPr="00C23FE8">
        <w:rPr>
          <w:rFonts w:asciiTheme="majorHAnsi" w:hAnsiTheme="majorHAnsi" w:cstheme="majorHAnsi"/>
          <w:sz w:val="20"/>
          <w:szCs w:val="20"/>
          <w:lang w:val="en-US"/>
        </w:rPr>
        <w:t>Department</w:t>
      </w:r>
    </w:p>
    <w:p w:rsidR="00043CB4" w:rsidRPr="00444D88" w:rsidRDefault="00043CB4" w:rsidP="00043CB4">
      <w:pPr>
        <w:pStyle w:val="Default"/>
        <w:numPr>
          <w:ilvl w:val="0"/>
          <w:numId w:val="13"/>
        </w:numPr>
        <w:rPr>
          <w:rFonts w:asciiTheme="majorHAnsi" w:hAnsiTheme="majorHAnsi" w:cstheme="majorHAnsi"/>
          <w:sz w:val="20"/>
          <w:szCs w:val="20"/>
          <w:lang w:val="en-US"/>
        </w:rPr>
      </w:pPr>
      <w:r w:rsidRPr="00444D88">
        <w:rPr>
          <w:rFonts w:asciiTheme="majorHAnsi" w:hAnsiTheme="majorHAnsi" w:cstheme="majorHAnsi"/>
          <w:sz w:val="20"/>
          <w:szCs w:val="20"/>
          <w:lang w:val="en-US"/>
        </w:rPr>
        <w:t xml:space="preserve">Course version – </w:t>
      </w:r>
      <w:r w:rsidR="00444D88">
        <w:rPr>
          <w:rFonts w:asciiTheme="majorHAnsi" w:hAnsiTheme="majorHAnsi" w:cstheme="majorHAnsi"/>
          <w:sz w:val="20"/>
          <w:szCs w:val="20"/>
          <w:lang w:val="en-US"/>
        </w:rPr>
        <w:t>How many times the course has been revised</w:t>
      </w:r>
    </w:p>
    <w:p w:rsidR="00043CB4" w:rsidRPr="00444D88" w:rsidRDefault="00366652" w:rsidP="00043CB4">
      <w:pPr>
        <w:pStyle w:val="Default"/>
        <w:numPr>
          <w:ilvl w:val="0"/>
          <w:numId w:val="13"/>
        </w:numPr>
        <w:rPr>
          <w:rFonts w:asciiTheme="majorHAnsi" w:hAnsiTheme="majorHAnsi" w:cstheme="majorHAnsi"/>
          <w:sz w:val="20"/>
          <w:szCs w:val="20"/>
          <w:lang w:val="en-US"/>
        </w:rPr>
      </w:pPr>
      <w:r w:rsidRPr="00444D88">
        <w:rPr>
          <w:rFonts w:asciiTheme="majorHAnsi" w:hAnsiTheme="majorHAnsi" w:cstheme="majorHAnsi"/>
          <w:sz w:val="20"/>
          <w:szCs w:val="20"/>
          <w:lang w:val="en-US"/>
        </w:rPr>
        <w:t>Start term – when it begins</w:t>
      </w:r>
    </w:p>
    <w:p w:rsidR="00366652" w:rsidRPr="00444D88" w:rsidRDefault="00366652" w:rsidP="00043CB4">
      <w:pPr>
        <w:pStyle w:val="Default"/>
        <w:numPr>
          <w:ilvl w:val="0"/>
          <w:numId w:val="13"/>
        </w:numPr>
        <w:rPr>
          <w:rFonts w:asciiTheme="majorHAnsi" w:hAnsiTheme="majorHAnsi" w:cstheme="majorHAnsi"/>
          <w:sz w:val="20"/>
          <w:szCs w:val="20"/>
          <w:lang w:val="en-US"/>
        </w:rPr>
      </w:pPr>
      <w:proofErr w:type="spellStart"/>
      <w:r w:rsidRPr="00444D88">
        <w:rPr>
          <w:rFonts w:asciiTheme="majorHAnsi" w:hAnsiTheme="majorHAnsi" w:cstheme="majorHAnsi"/>
          <w:sz w:val="20"/>
          <w:szCs w:val="20"/>
          <w:lang w:val="en-US"/>
        </w:rPr>
        <w:t>Omgång</w:t>
      </w:r>
      <w:proofErr w:type="spellEnd"/>
      <w:r w:rsidRPr="00444D88">
        <w:rPr>
          <w:rFonts w:asciiTheme="majorHAnsi" w:hAnsiTheme="majorHAnsi" w:cstheme="majorHAnsi"/>
          <w:sz w:val="20"/>
          <w:szCs w:val="20"/>
          <w:lang w:val="en-US"/>
        </w:rPr>
        <w:t xml:space="preserve"> – </w:t>
      </w:r>
      <w:r w:rsidR="00444D88" w:rsidRPr="00444D88">
        <w:rPr>
          <w:rFonts w:asciiTheme="majorHAnsi" w:hAnsiTheme="majorHAnsi" w:cstheme="majorHAnsi"/>
          <w:sz w:val="20"/>
          <w:szCs w:val="20"/>
          <w:lang w:val="en-US"/>
        </w:rPr>
        <w:t xml:space="preserve">Which course instance within a term or study period.  I.e., a math class could be offered up to 9 times in the </w:t>
      </w:r>
      <w:bookmarkStart w:id="0" w:name="_GoBack"/>
      <w:bookmarkEnd w:id="0"/>
      <w:r w:rsidR="00444D88" w:rsidRPr="00444D88">
        <w:rPr>
          <w:rFonts w:asciiTheme="majorHAnsi" w:hAnsiTheme="majorHAnsi" w:cstheme="majorHAnsi"/>
          <w:sz w:val="20"/>
          <w:szCs w:val="20"/>
          <w:lang w:val="en-US"/>
        </w:rPr>
        <w:t xml:space="preserve">same term giving more opportunities for enrollment.  </w:t>
      </w:r>
    </w:p>
    <w:p w:rsidR="00366652" w:rsidRPr="00444D88" w:rsidRDefault="00444D88" w:rsidP="00043CB4">
      <w:pPr>
        <w:pStyle w:val="Default"/>
        <w:numPr>
          <w:ilvl w:val="0"/>
          <w:numId w:val="13"/>
        </w:numPr>
        <w:rPr>
          <w:rFonts w:asciiTheme="majorHAnsi" w:hAnsiTheme="majorHAnsi" w:cstheme="majorHAnsi"/>
          <w:sz w:val="20"/>
          <w:szCs w:val="20"/>
          <w:lang w:val="en-US"/>
        </w:rPr>
      </w:pPr>
      <w:proofErr w:type="spellStart"/>
      <w:r>
        <w:rPr>
          <w:rFonts w:asciiTheme="majorHAnsi" w:hAnsiTheme="majorHAnsi" w:cstheme="majorHAnsi"/>
          <w:sz w:val="20"/>
          <w:szCs w:val="20"/>
          <w:lang w:val="en-US"/>
        </w:rPr>
        <w:t>Termin</w:t>
      </w:r>
      <w:proofErr w:type="spellEnd"/>
      <w:r>
        <w:rPr>
          <w:rFonts w:asciiTheme="majorHAnsi" w:hAnsiTheme="majorHAnsi" w:cstheme="majorHAnsi"/>
          <w:sz w:val="20"/>
          <w:szCs w:val="20"/>
          <w:lang w:val="en-US"/>
        </w:rPr>
        <w:t xml:space="preserve"> - </w:t>
      </w:r>
      <w:r w:rsidR="00366652" w:rsidRPr="00444D88">
        <w:rPr>
          <w:rFonts w:asciiTheme="majorHAnsi" w:hAnsiTheme="majorHAnsi" w:cstheme="majorHAnsi"/>
          <w:sz w:val="20"/>
          <w:szCs w:val="20"/>
          <w:lang w:val="en-US"/>
        </w:rPr>
        <w:t xml:space="preserve">Term that this </w:t>
      </w:r>
      <w:r>
        <w:rPr>
          <w:rFonts w:asciiTheme="majorHAnsi" w:hAnsiTheme="majorHAnsi" w:cstheme="majorHAnsi"/>
          <w:sz w:val="20"/>
          <w:szCs w:val="20"/>
          <w:lang w:val="en-US"/>
        </w:rPr>
        <w:t xml:space="preserve">section of the </w:t>
      </w:r>
      <w:r w:rsidR="00366652" w:rsidRPr="00444D88">
        <w:rPr>
          <w:rFonts w:asciiTheme="majorHAnsi" w:hAnsiTheme="majorHAnsi" w:cstheme="majorHAnsi"/>
          <w:sz w:val="20"/>
          <w:szCs w:val="20"/>
          <w:lang w:val="en-US"/>
        </w:rPr>
        <w:t>course is happening</w:t>
      </w:r>
    </w:p>
    <w:p w:rsidR="00366652" w:rsidRPr="00C23FE8" w:rsidRDefault="00444D88" w:rsidP="00043CB4">
      <w:pPr>
        <w:pStyle w:val="Default"/>
        <w:numPr>
          <w:ilvl w:val="0"/>
          <w:numId w:val="13"/>
        </w:numPr>
        <w:rPr>
          <w:rFonts w:asciiTheme="majorHAnsi" w:hAnsiTheme="majorHAnsi" w:cstheme="majorHAnsi"/>
          <w:sz w:val="20"/>
          <w:szCs w:val="20"/>
          <w:lang w:val="en-US"/>
        </w:rPr>
      </w:pPr>
      <w:proofErr w:type="spellStart"/>
      <w:r>
        <w:rPr>
          <w:rFonts w:asciiTheme="majorHAnsi" w:hAnsiTheme="majorHAnsi" w:cstheme="majorHAnsi"/>
          <w:sz w:val="20"/>
          <w:szCs w:val="20"/>
          <w:lang w:val="en-US"/>
        </w:rPr>
        <w:t>Poäng</w:t>
      </w:r>
      <w:proofErr w:type="spellEnd"/>
      <w:r>
        <w:rPr>
          <w:rFonts w:asciiTheme="majorHAnsi" w:hAnsiTheme="majorHAnsi" w:cstheme="majorHAnsi"/>
          <w:sz w:val="20"/>
          <w:szCs w:val="20"/>
          <w:lang w:val="en-US"/>
        </w:rPr>
        <w:t xml:space="preserve"> </w:t>
      </w:r>
      <w:proofErr w:type="spellStart"/>
      <w:r>
        <w:rPr>
          <w:rFonts w:asciiTheme="majorHAnsi" w:hAnsiTheme="majorHAnsi" w:cstheme="majorHAnsi"/>
          <w:sz w:val="20"/>
          <w:szCs w:val="20"/>
          <w:lang w:val="en-US"/>
        </w:rPr>
        <w:t>denna</w:t>
      </w:r>
      <w:proofErr w:type="spellEnd"/>
      <w:r>
        <w:rPr>
          <w:rFonts w:asciiTheme="majorHAnsi" w:hAnsiTheme="majorHAnsi" w:cstheme="majorHAnsi"/>
          <w:sz w:val="20"/>
          <w:szCs w:val="20"/>
          <w:lang w:val="en-US"/>
        </w:rPr>
        <w:t xml:space="preserve"> </w:t>
      </w:r>
      <w:proofErr w:type="spellStart"/>
      <w:r>
        <w:rPr>
          <w:rFonts w:asciiTheme="majorHAnsi" w:hAnsiTheme="majorHAnsi" w:cstheme="majorHAnsi"/>
          <w:sz w:val="20"/>
          <w:szCs w:val="20"/>
          <w:lang w:val="en-US"/>
        </w:rPr>
        <w:t>termin</w:t>
      </w:r>
      <w:proofErr w:type="spellEnd"/>
      <w:r>
        <w:rPr>
          <w:rFonts w:asciiTheme="majorHAnsi" w:hAnsiTheme="majorHAnsi" w:cstheme="majorHAnsi"/>
          <w:sz w:val="20"/>
          <w:szCs w:val="20"/>
          <w:lang w:val="en-US"/>
        </w:rPr>
        <w:t xml:space="preserve"> - </w:t>
      </w:r>
      <w:r w:rsidR="00366652" w:rsidRPr="00C23FE8">
        <w:rPr>
          <w:rFonts w:asciiTheme="majorHAnsi" w:hAnsiTheme="majorHAnsi" w:cstheme="majorHAnsi"/>
          <w:sz w:val="20"/>
          <w:szCs w:val="20"/>
          <w:lang w:val="en-US"/>
        </w:rPr>
        <w:t xml:space="preserve">Points for this </w:t>
      </w:r>
      <w:r>
        <w:rPr>
          <w:rFonts w:asciiTheme="majorHAnsi" w:hAnsiTheme="majorHAnsi" w:cstheme="majorHAnsi"/>
          <w:sz w:val="20"/>
          <w:szCs w:val="20"/>
          <w:lang w:val="en-US"/>
        </w:rPr>
        <w:t>term (</w:t>
      </w:r>
      <w:proofErr w:type="spellStart"/>
      <w:r>
        <w:rPr>
          <w:rFonts w:asciiTheme="majorHAnsi" w:hAnsiTheme="majorHAnsi" w:cstheme="majorHAnsi"/>
          <w:sz w:val="20"/>
          <w:szCs w:val="20"/>
          <w:lang w:val="en-US"/>
        </w:rPr>
        <w:t>hp</w:t>
      </w:r>
      <w:proofErr w:type="spellEnd"/>
      <w:r>
        <w:rPr>
          <w:rFonts w:asciiTheme="majorHAnsi" w:hAnsiTheme="majorHAnsi" w:cstheme="majorHAnsi"/>
          <w:sz w:val="20"/>
          <w:szCs w:val="20"/>
          <w:lang w:val="en-US"/>
        </w:rPr>
        <w:t xml:space="preserve"> = </w:t>
      </w:r>
      <w:proofErr w:type="spellStart"/>
      <w:r>
        <w:rPr>
          <w:rFonts w:asciiTheme="majorHAnsi" w:hAnsiTheme="majorHAnsi" w:cstheme="majorHAnsi"/>
          <w:sz w:val="20"/>
          <w:szCs w:val="20"/>
          <w:lang w:val="en-US"/>
        </w:rPr>
        <w:t>högskola</w:t>
      </w:r>
      <w:proofErr w:type="spellEnd"/>
      <w:r>
        <w:rPr>
          <w:rFonts w:asciiTheme="majorHAnsi" w:hAnsiTheme="majorHAnsi" w:cstheme="majorHAnsi"/>
          <w:sz w:val="20"/>
          <w:szCs w:val="20"/>
          <w:lang w:val="en-US"/>
        </w:rPr>
        <w:t xml:space="preserve"> </w:t>
      </w:r>
      <w:proofErr w:type="spellStart"/>
      <w:r>
        <w:rPr>
          <w:rFonts w:asciiTheme="majorHAnsi" w:hAnsiTheme="majorHAnsi" w:cstheme="majorHAnsi"/>
          <w:sz w:val="20"/>
          <w:szCs w:val="20"/>
          <w:lang w:val="en-US"/>
        </w:rPr>
        <w:t>poäng</w:t>
      </w:r>
      <w:proofErr w:type="spellEnd"/>
      <w:r>
        <w:rPr>
          <w:rFonts w:asciiTheme="majorHAnsi" w:hAnsiTheme="majorHAnsi" w:cstheme="majorHAnsi"/>
          <w:sz w:val="20"/>
          <w:szCs w:val="20"/>
          <w:lang w:val="en-US"/>
        </w:rPr>
        <w:t>, University Points)</w:t>
      </w:r>
    </w:p>
    <w:p w:rsidR="00366652" w:rsidRPr="00C23FE8" w:rsidRDefault="00444D88" w:rsidP="00043CB4">
      <w:pPr>
        <w:pStyle w:val="Default"/>
        <w:numPr>
          <w:ilvl w:val="0"/>
          <w:numId w:val="13"/>
        </w:numPr>
        <w:rPr>
          <w:rFonts w:asciiTheme="majorHAnsi" w:hAnsiTheme="majorHAnsi" w:cstheme="majorHAnsi"/>
          <w:sz w:val="20"/>
          <w:szCs w:val="20"/>
          <w:lang w:val="en-US"/>
        </w:rPr>
      </w:pPr>
      <w:proofErr w:type="spellStart"/>
      <w:r>
        <w:rPr>
          <w:rFonts w:asciiTheme="majorHAnsi" w:hAnsiTheme="majorHAnsi" w:cstheme="majorHAnsi"/>
          <w:sz w:val="20"/>
          <w:szCs w:val="20"/>
          <w:lang w:val="en-US"/>
        </w:rPr>
        <w:t>Startdatum</w:t>
      </w:r>
      <w:proofErr w:type="spellEnd"/>
      <w:r>
        <w:rPr>
          <w:rFonts w:asciiTheme="majorHAnsi" w:hAnsiTheme="majorHAnsi" w:cstheme="majorHAnsi"/>
          <w:sz w:val="20"/>
          <w:szCs w:val="20"/>
          <w:lang w:val="en-US"/>
        </w:rPr>
        <w:t xml:space="preserve"> - </w:t>
      </w:r>
      <w:r w:rsidR="00366652" w:rsidRPr="00C23FE8">
        <w:rPr>
          <w:rFonts w:asciiTheme="majorHAnsi" w:hAnsiTheme="majorHAnsi" w:cstheme="majorHAnsi"/>
          <w:sz w:val="20"/>
          <w:szCs w:val="20"/>
          <w:lang w:val="en-US"/>
        </w:rPr>
        <w:t>Start date</w:t>
      </w:r>
    </w:p>
    <w:p w:rsidR="00366652" w:rsidRPr="00C23FE8" w:rsidRDefault="00444D88" w:rsidP="00043CB4">
      <w:pPr>
        <w:pStyle w:val="Default"/>
        <w:numPr>
          <w:ilvl w:val="0"/>
          <w:numId w:val="13"/>
        </w:numPr>
        <w:rPr>
          <w:rFonts w:asciiTheme="majorHAnsi" w:hAnsiTheme="majorHAnsi" w:cstheme="majorHAnsi"/>
          <w:sz w:val="20"/>
          <w:szCs w:val="20"/>
          <w:lang w:val="en-US"/>
        </w:rPr>
      </w:pPr>
      <w:proofErr w:type="spellStart"/>
      <w:r>
        <w:rPr>
          <w:rFonts w:asciiTheme="majorHAnsi" w:hAnsiTheme="majorHAnsi" w:cstheme="majorHAnsi"/>
          <w:sz w:val="20"/>
          <w:szCs w:val="20"/>
          <w:lang w:val="en-US"/>
        </w:rPr>
        <w:t>Slutdatum</w:t>
      </w:r>
      <w:proofErr w:type="spellEnd"/>
      <w:r>
        <w:rPr>
          <w:rFonts w:asciiTheme="majorHAnsi" w:hAnsiTheme="majorHAnsi" w:cstheme="majorHAnsi"/>
          <w:sz w:val="20"/>
          <w:szCs w:val="20"/>
          <w:lang w:val="en-US"/>
        </w:rPr>
        <w:t xml:space="preserve"> - </w:t>
      </w:r>
      <w:r w:rsidR="00366652" w:rsidRPr="00C23FE8">
        <w:rPr>
          <w:rFonts w:asciiTheme="majorHAnsi" w:hAnsiTheme="majorHAnsi" w:cstheme="majorHAnsi"/>
          <w:sz w:val="20"/>
          <w:szCs w:val="20"/>
          <w:lang w:val="en-US"/>
        </w:rPr>
        <w:t>End date</w:t>
      </w:r>
    </w:p>
    <w:p w:rsidR="009F7418" w:rsidRDefault="00444D88" w:rsidP="00B80A1A">
      <w:pPr>
        <w:pStyle w:val="Default"/>
        <w:numPr>
          <w:ilvl w:val="0"/>
          <w:numId w:val="13"/>
        </w:numPr>
        <w:rPr>
          <w:rFonts w:asciiTheme="majorHAnsi" w:hAnsiTheme="majorHAnsi" w:cstheme="majorHAnsi"/>
          <w:sz w:val="20"/>
          <w:szCs w:val="20"/>
          <w:lang w:val="en-US"/>
        </w:rPr>
      </w:pPr>
      <w:proofErr w:type="spellStart"/>
      <w:r w:rsidRPr="00444D88">
        <w:rPr>
          <w:rFonts w:asciiTheme="majorHAnsi" w:hAnsiTheme="majorHAnsi" w:cstheme="majorHAnsi"/>
          <w:sz w:val="20"/>
          <w:szCs w:val="20"/>
          <w:lang w:val="en-US"/>
        </w:rPr>
        <w:t>Undervisningsperioder</w:t>
      </w:r>
      <w:proofErr w:type="spellEnd"/>
      <w:r w:rsidRPr="00444D88">
        <w:rPr>
          <w:rFonts w:asciiTheme="majorHAnsi" w:hAnsiTheme="majorHAnsi" w:cstheme="majorHAnsi"/>
          <w:sz w:val="20"/>
          <w:szCs w:val="20"/>
          <w:lang w:val="en-US"/>
        </w:rPr>
        <w:t xml:space="preserve"> - Study period.  There are two each term. </w:t>
      </w:r>
    </w:p>
    <w:p w:rsidR="00444D88" w:rsidRDefault="00444D88" w:rsidP="00444D88">
      <w:pPr>
        <w:pStyle w:val="Default"/>
        <w:ind w:left="720"/>
        <w:rPr>
          <w:rFonts w:asciiTheme="majorHAnsi" w:hAnsiTheme="majorHAnsi" w:cstheme="majorHAnsi"/>
          <w:sz w:val="20"/>
          <w:szCs w:val="20"/>
          <w:lang w:val="en-US"/>
        </w:rPr>
      </w:pPr>
    </w:p>
    <w:p w:rsidR="00444D88" w:rsidRPr="00444D88" w:rsidRDefault="00444D88" w:rsidP="00444D88">
      <w:pPr>
        <w:pStyle w:val="Default"/>
        <w:ind w:left="720"/>
        <w:rPr>
          <w:rFonts w:asciiTheme="majorHAnsi" w:hAnsiTheme="majorHAnsi" w:cstheme="majorHAnsi"/>
          <w:sz w:val="20"/>
          <w:szCs w:val="20"/>
          <w:lang w:val="en-US"/>
        </w:rPr>
      </w:pPr>
    </w:p>
    <w:p w:rsidR="009F7418" w:rsidRPr="00C23FE8" w:rsidRDefault="009F7418" w:rsidP="009F7418">
      <w:pPr>
        <w:pStyle w:val="Default"/>
        <w:rPr>
          <w:rFonts w:asciiTheme="majorHAnsi" w:hAnsiTheme="majorHAnsi" w:cstheme="majorHAnsi"/>
          <w:lang w:val="en-US"/>
        </w:rPr>
      </w:pPr>
      <w:proofErr w:type="spellStart"/>
      <w:r w:rsidRPr="00444D88">
        <w:rPr>
          <w:rFonts w:asciiTheme="majorHAnsi" w:hAnsiTheme="majorHAnsi" w:cstheme="majorHAnsi"/>
          <w:b/>
          <w:lang w:val="en-US"/>
        </w:rPr>
        <w:t>Läses</w:t>
      </w:r>
      <w:proofErr w:type="spellEnd"/>
      <w:r w:rsidRPr="00444D88">
        <w:rPr>
          <w:rFonts w:asciiTheme="majorHAnsi" w:hAnsiTheme="majorHAnsi" w:cstheme="majorHAnsi"/>
          <w:b/>
          <w:lang w:val="en-US"/>
        </w:rPr>
        <w:t xml:space="preserve"> </w:t>
      </w:r>
      <w:proofErr w:type="spellStart"/>
      <w:r w:rsidRPr="00444D88">
        <w:rPr>
          <w:rFonts w:asciiTheme="majorHAnsi" w:hAnsiTheme="majorHAnsi" w:cstheme="majorHAnsi"/>
          <w:b/>
          <w:lang w:val="en-US"/>
        </w:rPr>
        <w:t>av</w:t>
      </w:r>
      <w:proofErr w:type="spellEnd"/>
      <w:r w:rsidRPr="00444D88">
        <w:rPr>
          <w:rFonts w:asciiTheme="majorHAnsi" w:hAnsiTheme="majorHAnsi" w:cstheme="majorHAnsi"/>
          <w:lang w:val="en-US"/>
        </w:rPr>
        <w:t xml:space="preserve"> </w:t>
      </w:r>
      <w:r w:rsidR="00444D88" w:rsidRPr="00444D88">
        <w:rPr>
          <w:rFonts w:asciiTheme="majorHAnsi" w:hAnsiTheme="majorHAnsi" w:cstheme="majorHAnsi"/>
          <w:lang w:val="en-US"/>
        </w:rPr>
        <w:t>(Who will attend this course)</w:t>
      </w:r>
    </w:p>
    <w:p w:rsidR="009F7418" w:rsidRPr="00C23FE8" w:rsidRDefault="009F7418" w:rsidP="005A0B44">
      <w:pPr>
        <w:pStyle w:val="Default"/>
        <w:rPr>
          <w:rFonts w:asciiTheme="majorHAnsi" w:hAnsiTheme="majorHAnsi" w:cstheme="majorHAnsi"/>
          <w:b/>
          <w:sz w:val="20"/>
          <w:szCs w:val="20"/>
          <w:lang w:val="en-US"/>
        </w:rPr>
      </w:pPr>
    </w:p>
    <w:p w:rsidR="00366652" w:rsidRPr="00C23FE8" w:rsidRDefault="00366652" w:rsidP="005A0B44">
      <w:pPr>
        <w:pStyle w:val="Default"/>
        <w:rPr>
          <w:rFonts w:asciiTheme="majorHAnsi" w:hAnsiTheme="majorHAnsi" w:cstheme="majorHAnsi"/>
          <w:sz w:val="20"/>
          <w:szCs w:val="20"/>
          <w:lang w:val="en-US"/>
        </w:rPr>
      </w:pPr>
      <w:r w:rsidRPr="00C23FE8">
        <w:rPr>
          <w:rFonts w:asciiTheme="majorHAnsi" w:hAnsiTheme="majorHAnsi" w:cstheme="majorHAnsi"/>
          <w:noProof/>
          <w:lang w:eastAsia="sv-SE"/>
        </w:rPr>
        <w:drawing>
          <wp:inline distT="0" distB="0" distL="0" distR="0" wp14:anchorId="4282B226" wp14:editId="47D82662">
            <wp:extent cx="6026984" cy="8628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11" t="63579" r="59728" b="20664"/>
                    <a:stretch/>
                  </pic:blipFill>
                  <pic:spPr bwMode="auto">
                    <a:xfrm>
                      <a:off x="0" y="0"/>
                      <a:ext cx="6135498" cy="878424"/>
                    </a:xfrm>
                    <a:prstGeom prst="rect">
                      <a:avLst/>
                    </a:prstGeom>
                    <a:ln>
                      <a:noFill/>
                    </a:ln>
                    <a:extLst>
                      <a:ext uri="{53640926-AAD7-44D8-BBD7-CCE9431645EC}">
                        <a14:shadowObscured xmlns:a14="http://schemas.microsoft.com/office/drawing/2010/main"/>
                      </a:ext>
                    </a:extLst>
                  </pic:spPr>
                </pic:pic>
              </a:graphicData>
            </a:graphic>
          </wp:inline>
        </w:drawing>
      </w:r>
    </w:p>
    <w:p w:rsidR="00366652" w:rsidRPr="00C23FE8" w:rsidRDefault="00366652" w:rsidP="005A0B44">
      <w:pPr>
        <w:pStyle w:val="Default"/>
        <w:rPr>
          <w:rFonts w:asciiTheme="majorHAnsi" w:hAnsiTheme="majorHAnsi" w:cstheme="majorHAnsi"/>
          <w:sz w:val="20"/>
          <w:szCs w:val="20"/>
          <w:lang w:val="en-US"/>
        </w:rPr>
      </w:pPr>
    </w:p>
    <w:p w:rsidR="00366652" w:rsidRPr="00C23FE8" w:rsidRDefault="00DB6FA5" w:rsidP="005A0B44">
      <w:pPr>
        <w:pStyle w:val="Default"/>
        <w:rPr>
          <w:rFonts w:asciiTheme="majorHAnsi" w:hAnsiTheme="majorHAnsi" w:cstheme="majorHAnsi"/>
          <w:sz w:val="20"/>
          <w:szCs w:val="20"/>
          <w:lang w:val="en-US"/>
        </w:rPr>
      </w:pPr>
      <w:proofErr w:type="spellStart"/>
      <w:r>
        <w:rPr>
          <w:rFonts w:asciiTheme="majorHAnsi" w:hAnsiTheme="majorHAnsi" w:cstheme="majorHAnsi"/>
          <w:b/>
          <w:sz w:val="20"/>
          <w:szCs w:val="20"/>
          <w:lang w:val="en-US"/>
        </w:rPr>
        <w:t>Kopplade</w:t>
      </w:r>
      <w:proofErr w:type="spellEnd"/>
      <w:r>
        <w:rPr>
          <w:rFonts w:asciiTheme="majorHAnsi" w:hAnsiTheme="majorHAnsi" w:cstheme="majorHAnsi"/>
          <w:b/>
          <w:sz w:val="20"/>
          <w:szCs w:val="20"/>
          <w:lang w:val="en-US"/>
        </w:rPr>
        <w:t xml:space="preserve"> program </w:t>
      </w:r>
      <w:r>
        <w:rPr>
          <w:rFonts w:asciiTheme="majorHAnsi" w:hAnsiTheme="majorHAnsi" w:cstheme="majorHAnsi"/>
          <w:sz w:val="20"/>
          <w:szCs w:val="20"/>
          <w:lang w:val="en-US"/>
        </w:rPr>
        <w:t>(</w:t>
      </w:r>
      <w:r w:rsidR="00366652" w:rsidRPr="00DB6FA5">
        <w:rPr>
          <w:rFonts w:asciiTheme="majorHAnsi" w:hAnsiTheme="majorHAnsi" w:cstheme="majorHAnsi"/>
          <w:sz w:val="20"/>
          <w:szCs w:val="20"/>
          <w:lang w:val="en-US"/>
        </w:rPr>
        <w:t>Connected program</w:t>
      </w:r>
      <w:r>
        <w:rPr>
          <w:rFonts w:asciiTheme="majorHAnsi" w:hAnsiTheme="majorHAnsi" w:cstheme="majorHAnsi"/>
          <w:sz w:val="20"/>
          <w:szCs w:val="20"/>
          <w:lang w:val="en-US"/>
        </w:rPr>
        <w:t xml:space="preserve">) – Any connected program(s) </w:t>
      </w:r>
      <w:r w:rsidR="00366652" w:rsidRPr="00C23FE8">
        <w:rPr>
          <w:rFonts w:asciiTheme="majorHAnsi" w:hAnsiTheme="majorHAnsi" w:cstheme="majorHAnsi"/>
          <w:sz w:val="20"/>
          <w:szCs w:val="20"/>
          <w:lang w:val="en-US"/>
        </w:rPr>
        <w:t>is</w:t>
      </w:r>
      <w:r>
        <w:rPr>
          <w:rFonts w:asciiTheme="majorHAnsi" w:hAnsiTheme="majorHAnsi" w:cstheme="majorHAnsi"/>
          <w:sz w:val="20"/>
          <w:szCs w:val="20"/>
          <w:lang w:val="en-US"/>
        </w:rPr>
        <w:t>/are</w:t>
      </w:r>
      <w:r w:rsidR="00366652" w:rsidRPr="00C23FE8">
        <w:rPr>
          <w:rFonts w:asciiTheme="majorHAnsi" w:hAnsiTheme="majorHAnsi" w:cstheme="majorHAnsi"/>
          <w:sz w:val="20"/>
          <w:szCs w:val="20"/>
          <w:lang w:val="en-US"/>
        </w:rPr>
        <w:t xml:space="preserve"> automatically filled in from the</w:t>
      </w:r>
      <w:r w:rsidR="00444D88">
        <w:rPr>
          <w:rFonts w:asciiTheme="majorHAnsi" w:hAnsiTheme="majorHAnsi" w:cstheme="majorHAnsi"/>
          <w:sz w:val="20"/>
          <w:szCs w:val="20"/>
          <w:lang w:val="en-US"/>
        </w:rPr>
        <w:t xml:space="preserve"> program’s </w:t>
      </w:r>
      <w:proofErr w:type="spellStart"/>
      <w:r w:rsidR="00366652" w:rsidRPr="00540F50">
        <w:rPr>
          <w:rFonts w:asciiTheme="majorHAnsi" w:hAnsiTheme="majorHAnsi" w:cstheme="majorHAnsi"/>
          <w:sz w:val="20"/>
          <w:szCs w:val="20"/>
          <w:lang w:val="en-US"/>
        </w:rPr>
        <w:t>läsårsplan</w:t>
      </w:r>
      <w:proofErr w:type="spellEnd"/>
      <w:r w:rsidR="00444D88">
        <w:rPr>
          <w:rFonts w:asciiTheme="majorHAnsi" w:hAnsiTheme="majorHAnsi" w:cstheme="majorHAnsi"/>
          <w:sz w:val="20"/>
          <w:szCs w:val="20"/>
          <w:lang w:val="en-US"/>
        </w:rPr>
        <w:t xml:space="preserve"> (term plan</w:t>
      </w:r>
      <w:r w:rsidR="00540F50">
        <w:rPr>
          <w:rFonts w:asciiTheme="majorHAnsi" w:hAnsiTheme="majorHAnsi" w:cstheme="majorHAnsi"/>
          <w:sz w:val="20"/>
          <w:szCs w:val="20"/>
          <w:lang w:val="en-US"/>
        </w:rPr>
        <w:t xml:space="preserve"> of courses that belong to each program)</w:t>
      </w:r>
      <w:r w:rsidR="00366652" w:rsidRPr="00C23FE8">
        <w:rPr>
          <w:rFonts w:asciiTheme="majorHAnsi" w:hAnsiTheme="majorHAnsi" w:cstheme="majorHAnsi"/>
          <w:sz w:val="20"/>
          <w:szCs w:val="20"/>
          <w:lang w:val="en-US"/>
        </w:rPr>
        <w:t xml:space="preserve">.  If a program is missing from the list it could mean that the </w:t>
      </w:r>
      <w:proofErr w:type="spellStart"/>
      <w:r w:rsidR="00366652" w:rsidRPr="00540F50">
        <w:rPr>
          <w:rFonts w:asciiTheme="majorHAnsi" w:hAnsiTheme="majorHAnsi" w:cstheme="majorHAnsi"/>
          <w:sz w:val="20"/>
          <w:szCs w:val="20"/>
          <w:lang w:val="en-US"/>
        </w:rPr>
        <w:t>läsår</w:t>
      </w:r>
      <w:r w:rsidR="00344C9F" w:rsidRPr="00540F50">
        <w:rPr>
          <w:rFonts w:asciiTheme="majorHAnsi" w:hAnsiTheme="majorHAnsi" w:cstheme="majorHAnsi"/>
          <w:sz w:val="20"/>
          <w:szCs w:val="20"/>
          <w:lang w:val="en-US"/>
        </w:rPr>
        <w:t>p</w:t>
      </w:r>
      <w:r w:rsidR="00366652" w:rsidRPr="00540F50">
        <w:rPr>
          <w:rFonts w:asciiTheme="majorHAnsi" w:hAnsiTheme="majorHAnsi" w:cstheme="majorHAnsi"/>
          <w:sz w:val="20"/>
          <w:szCs w:val="20"/>
          <w:lang w:val="en-US"/>
        </w:rPr>
        <w:t>slan</w:t>
      </w:r>
      <w:proofErr w:type="spellEnd"/>
      <w:r w:rsidR="00366652" w:rsidRPr="00C23FE8">
        <w:rPr>
          <w:rFonts w:asciiTheme="majorHAnsi" w:hAnsiTheme="majorHAnsi" w:cstheme="majorHAnsi"/>
          <w:sz w:val="20"/>
          <w:szCs w:val="20"/>
          <w:lang w:val="en-US"/>
        </w:rPr>
        <w:t xml:space="preserve"> is </w:t>
      </w:r>
      <w:r w:rsidR="00AB4C8D">
        <w:rPr>
          <w:rFonts w:asciiTheme="majorHAnsi" w:hAnsiTheme="majorHAnsi" w:cstheme="majorHAnsi"/>
          <w:sz w:val="20"/>
          <w:szCs w:val="20"/>
          <w:lang w:val="en-US"/>
        </w:rPr>
        <w:t>not yet approved</w:t>
      </w:r>
      <w:r w:rsidR="00540F50">
        <w:rPr>
          <w:rFonts w:asciiTheme="majorHAnsi" w:hAnsiTheme="majorHAnsi" w:cstheme="majorHAnsi"/>
          <w:sz w:val="20"/>
          <w:szCs w:val="20"/>
          <w:lang w:val="en-US"/>
        </w:rPr>
        <w:t xml:space="preserve">.  The scheduling team does not interface with the </w:t>
      </w:r>
      <w:proofErr w:type="spellStart"/>
      <w:r w:rsidR="00540F50">
        <w:rPr>
          <w:rFonts w:asciiTheme="majorHAnsi" w:hAnsiTheme="majorHAnsi" w:cstheme="majorHAnsi"/>
          <w:sz w:val="20"/>
          <w:szCs w:val="20"/>
          <w:lang w:val="en-US"/>
        </w:rPr>
        <w:t>läsårsplan</w:t>
      </w:r>
      <w:proofErr w:type="spellEnd"/>
      <w:r w:rsidR="00540F50">
        <w:rPr>
          <w:rFonts w:asciiTheme="majorHAnsi" w:hAnsiTheme="majorHAnsi" w:cstheme="majorHAnsi"/>
          <w:sz w:val="20"/>
          <w:szCs w:val="20"/>
          <w:lang w:val="en-US"/>
        </w:rPr>
        <w:t xml:space="preserve"> but any missing information could negatively impact your schedule.  Make sure to check this before submitting your schedule request.</w:t>
      </w:r>
    </w:p>
    <w:p w:rsidR="00344C9F" w:rsidRPr="00C23FE8" w:rsidRDefault="00344C9F" w:rsidP="005A0B44">
      <w:pPr>
        <w:pStyle w:val="Default"/>
        <w:rPr>
          <w:rFonts w:asciiTheme="majorHAnsi" w:hAnsiTheme="majorHAnsi" w:cstheme="majorHAnsi"/>
          <w:sz w:val="20"/>
          <w:szCs w:val="20"/>
          <w:lang w:val="en-US"/>
        </w:rPr>
      </w:pPr>
    </w:p>
    <w:p w:rsidR="00344C9F" w:rsidRPr="00C23FE8" w:rsidRDefault="00344C9F" w:rsidP="005A0B44">
      <w:pPr>
        <w:pStyle w:val="Default"/>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Antal</w:t>
      </w:r>
      <w:proofErr w:type="spellEnd"/>
      <w:r w:rsidRPr="00C23FE8">
        <w:rPr>
          <w:rFonts w:asciiTheme="majorHAnsi" w:hAnsiTheme="majorHAnsi" w:cstheme="majorHAnsi"/>
          <w:b/>
          <w:sz w:val="20"/>
          <w:szCs w:val="20"/>
          <w:lang w:val="en-US"/>
        </w:rPr>
        <w:t xml:space="preserve"> </w:t>
      </w:r>
      <w:proofErr w:type="spellStart"/>
      <w:r w:rsidRPr="00C23FE8">
        <w:rPr>
          <w:rFonts w:asciiTheme="majorHAnsi" w:hAnsiTheme="majorHAnsi" w:cstheme="majorHAnsi"/>
          <w:b/>
          <w:sz w:val="20"/>
          <w:szCs w:val="20"/>
          <w:lang w:val="en-US"/>
        </w:rPr>
        <w:t>Studerande</w:t>
      </w:r>
      <w:proofErr w:type="spellEnd"/>
      <w:r w:rsidRPr="00C23FE8">
        <w:rPr>
          <w:rFonts w:asciiTheme="majorHAnsi" w:hAnsiTheme="majorHAnsi" w:cstheme="majorHAnsi"/>
          <w:b/>
          <w:sz w:val="20"/>
          <w:szCs w:val="20"/>
          <w:lang w:val="en-US"/>
        </w:rPr>
        <w:t xml:space="preserve"> </w:t>
      </w:r>
      <w:r w:rsidRPr="00DB6FA5">
        <w:rPr>
          <w:rFonts w:asciiTheme="majorHAnsi" w:hAnsiTheme="majorHAnsi" w:cstheme="majorHAnsi"/>
          <w:sz w:val="20"/>
          <w:szCs w:val="20"/>
          <w:lang w:val="en-US"/>
        </w:rPr>
        <w:t>(Number of Students)</w:t>
      </w:r>
      <w:r w:rsidRPr="00C23FE8">
        <w:rPr>
          <w:rFonts w:asciiTheme="majorHAnsi" w:hAnsiTheme="majorHAnsi" w:cstheme="majorHAnsi"/>
          <w:sz w:val="20"/>
          <w:szCs w:val="20"/>
          <w:lang w:val="en-US"/>
        </w:rPr>
        <w:t xml:space="preserve"> – fill in the expected number of students.</w:t>
      </w:r>
    </w:p>
    <w:p w:rsidR="00344C9F" w:rsidRPr="00C23FE8" w:rsidRDefault="00344C9F" w:rsidP="005A0B44">
      <w:pPr>
        <w:pStyle w:val="Default"/>
        <w:rPr>
          <w:rFonts w:asciiTheme="majorHAnsi" w:hAnsiTheme="majorHAnsi" w:cstheme="majorHAnsi"/>
          <w:sz w:val="20"/>
          <w:szCs w:val="20"/>
          <w:lang w:val="en-US"/>
        </w:rPr>
      </w:pPr>
    </w:p>
    <w:p w:rsidR="00344C9F" w:rsidRPr="00C23FE8" w:rsidRDefault="00344C9F" w:rsidP="005A0B44">
      <w:pPr>
        <w:pStyle w:val="Default"/>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Antal</w:t>
      </w:r>
      <w:proofErr w:type="spellEnd"/>
      <w:r w:rsidRPr="00C23FE8">
        <w:rPr>
          <w:rFonts w:asciiTheme="majorHAnsi" w:hAnsiTheme="majorHAnsi" w:cstheme="majorHAnsi"/>
          <w:b/>
          <w:sz w:val="20"/>
          <w:szCs w:val="20"/>
          <w:lang w:val="en-US"/>
        </w:rPr>
        <w:t xml:space="preserve"> </w:t>
      </w:r>
      <w:proofErr w:type="spellStart"/>
      <w:r w:rsidRPr="00C23FE8">
        <w:rPr>
          <w:rFonts w:asciiTheme="majorHAnsi" w:hAnsiTheme="majorHAnsi" w:cstheme="majorHAnsi"/>
          <w:b/>
          <w:sz w:val="20"/>
          <w:szCs w:val="20"/>
          <w:lang w:val="en-US"/>
        </w:rPr>
        <w:t>Grupper</w:t>
      </w:r>
      <w:proofErr w:type="spellEnd"/>
      <w:r w:rsidRPr="00C23FE8">
        <w:rPr>
          <w:rFonts w:asciiTheme="majorHAnsi" w:hAnsiTheme="majorHAnsi" w:cstheme="majorHAnsi"/>
          <w:b/>
          <w:sz w:val="20"/>
          <w:szCs w:val="20"/>
          <w:lang w:val="en-US"/>
        </w:rPr>
        <w:t xml:space="preserve"> </w:t>
      </w:r>
      <w:r w:rsidRPr="00DB6FA5">
        <w:rPr>
          <w:rFonts w:asciiTheme="majorHAnsi" w:hAnsiTheme="majorHAnsi" w:cstheme="majorHAnsi"/>
          <w:sz w:val="20"/>
          <w:szCs w:val="20"/>
          <w:lang w:val="en-US"/>
        </w:rPr>
        <w:t>(Number of Groups)</w:t>
      </w:r>
      <w:r w:rsidRPr="00C23FE8">
        <w:rPr>
          <w:rFonts w:asciiTheme="majorHAnsi" w:hAnsiTheme="majorHAnsi" w:cstheme="majorHAnsi"/>
          <w:b/>
          <w:sz w:val="20"/>
          <w:szCs w:val="20"/>
          <w:lang w:val="en-US"/>
        </w:rPr>
        <w:t xml:space="preserve"> </w:t>
      </w:r>
      <w:r w:rsidRPr="00C23FE8">
        <w:rPr>
          <w:rFonts w:asciiTheme="majorHAnsi" w:hAnsiTheme="majorHAnsi" w:cstheme="majorHAnsi"/>
          <w:sz w:val="20"/>
          <w:szCs w:val="20"/>
          <w:lang w:val="en-US"/>
        </w:rPr>
        <w:t xml:space="preserve">– How </w:t>
      </w:r>
      <w:r w:rsidR="00E85C3C" w:rsidRPr="00C23FE8">
        <w:rPr>
          <w:rFonts w:asciiTheme="majorHAnsi" w:hAnsiTheme="majorHAnsi" w:cstheme="majorHAnsi"/>
          <w:sz w:val="20"/>
          <w:szCs w:val="20"/>
          <w:lang w:val="en-US"/>
        </w:rPr>
        <w:t>many separate groups that need separate rooms</w:t>
      </w:r>
    </w:p>
    <w:p w:rsidR="00344C9F" w:rsidRPr="00C23FE8" w:rsidRDefault="00344C9F" w:rsidP="005A0B44">
      <w:pPr>
        <w:pStyle w:val="Default"/>
        <w:rPr>
          <w:rFonts w:asciiTheme="majorHAnsi" w:hAnsiTheme="majorHAnsi" w:cstheme="majorHAnsi"/>
          <w:sz w:val="20"/>
          <w:szCs w:val="20"/>
          <w:lang w:val="en-US"/>
        </w:rPr>
      </w:pPr>
    </w:p>
    <w:p w:rsidR="00E85C3C" w:rsidRPr="00C23FE8" w:rsidRDefault="00E85C3C" w:rsidP="00E85C3C">
      <w:pPr>
        <w:pStyle w:val="Default"/>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lastRenderedPageBreak/>
        <w:t>Antal</w:t>
      </w:r>
      <w:proofErr w:type="spellEnd"/>
      <w:r w:rsidRPr="00C23FE8">
        <w:rPr>
          <w:rFonts w:asciiTheme="majorHAnsi" w:hAnsiTheme="majorHAnsi" w:cstheme="majorHAnsi"/>
          <w:b/>
          <w:sz w:val="20"/>
          <w:szCs w:val="20"/>
          <w:lang w:val="en-US"/>
        </w:rPr>
        <w:t xml:space="preserve"> </w:t>
      </w:r>
      <w:proofErr w:type="spellStart"/>
      <w:r w:rsidRPr="00C23FE8">
        <w:rPr>
          <w:rFonts w:asciiTheme="majorHAnsi" w:hAnsiTheme="majorHAnsi" w:cstheme="majorHAnsi"/>
          <w:b/>
          <w:sz w:val="20"/>
          <w:szCs w:val="20"/>
          <w:lang w:val="en-US"/>
        </w:rPr>
        <w:t>parallella</w:t>
      </w:r>
      <w:proofErr w:type="spellEnd"/>
      <w:r w:rsidRPr="00C23FE8">
        <w:rPr>
          <w:rFonts w:asciiTheme="majorHAnsi" w:hAnsiTheme="majorHAnsi" w:cstheme="majorHAnsi"/>
          <w:b/>
          <w:sz w:val="20"/>
          <w:szCs w:val="20"/>
          <w:lang w:val="en-US"/>
        </w:rPr>
        <w:t xml:space="preserve"> </w:t>
      </w:r>
      <w:proofErr w:type="spellStart"/>
      <w:r w:rsidRPr="00C23FE8">
        <w:rPr>
          <w:rFonts w:asciiTheme="majorHAnsi" w:hAnsiTheme="majorHAnsi" w:cstheme="majorHAnsi"/>
          <w:b/>
          <w:sz w:val="20"/>
          <w:szCs w:val="20"/>
          <w:lang w:val="en-US"/>
        </w:rPr>
        <w:t>grupper</w:t>
      </w:r>
      <w:proofErr w:type="spellEnd"/>
      <w:r w:rsidRPr="00C23FE8">
        <w:rPr>
          <w:rFonts w:asciiTheme="majorHAnsi" w:hAnsiTheme="majorHAnsi" w:cstheme="majorHAnsi"/>
          <w:b/>
          <w:sz w:val="20"/>
          <w:szCs w:val="20"/>
          <w:lang w:val="en-US"/>
        </w:rPr>
        <w:t xml:space="preserve"> </w:t>
      </w:r>
      <w:r w:rsidRPr="00DB6FA5">
        <w:rPr>
          <w:rFonts w:asciiTheme="majorHAnsi" w:hAnsiTheme="majorHAnsi" w:cstheme="majorHAnsi"/>
          <w:sz w:val="20"/>
          <w:szCs w:val="20"/>
          <w:lang w:val="en-US"/>
        </w:rPr>
        <w:t>(Number of Groups happening at the same time)</w:t>
      </w:r>
      <w:r w:rsidRPr="00C23FE8">
        <w:rPr>
          <w:rFonts w:asciiTheme="majorHAnsi" w:hAnsiTheme="majorHAnsi" w:cstheme="majorHAnsi"/>
          <w:b/>
          <w:sz w:val="20"/>
          <w:szCs w:val="20"/>
          <w:lang w:val="en-US"/>
        </w:rPr>
        <w:t xml:space="preserve"> </w:t>
      </w:r>
      <w:r w:rsidRPr="00C23FE8">
        <w:rPr>
          <w:rFonts w:asciiTheme="majorHAnsi" w:hAnsiTheme="majorHAnsi" w:cstheme="majorHAnsi"/>
          <w:sz w:val="20"/>
          <w:szCs w:val="20"/>
          <w:lang w:val="en-US"/>
        </w:rPr>
        <w:t>– How many groups will happen at the same time, for example with practice sessions (</w:t>
      </w:r>
      <w:proofErr w:type="spellStart"/>
      <w:r w:rsidRPr="00C23FE8">
        <w:rPr>
          <w:rFonts w:asciiTheme="majorHAnsi" w:hAnsiTheme="majorHAnsi" w:cstheme="majorHAnsi"/>
          <w:sz w:val="20"/>
          <w:szCs w:val="20"/>
          <w:lang w:val="en-US"/>
        </w:rPr>
        <w:t>övningar</w:t>
      </w:r>
      <w:proofErr w:type="spellEnd"/>
      <w:r w:rsidRPr="00C23FE8">
        <w:rPr>
          <w:rFonts w:asciiTheme="majorHAnsi" w:hAnsiTheme="majorHAnsi" w:cstheme="majorHAnsi"/>
          <w:sz w:val="20"/>
          <w:szCs w:val="20"/>
          <w:lang w:val="en-US"/>
        </w:rPr>
        <w:t xml:space="preserve">) or labs.  </w:t>
      </w:r>
    </w:p>
    <w:p w:rsidR="00DA75B7" w:rsidRDefault="00DA75B7" w:rsidP="005A0B44">
      <w:pPr>
        <w:pStyle w:val="Default"/>
        <w:rPr>
          <w:rFonts w:asciiTheme="majorHAnsi" w:hAnsiTheme="majorHAnsi" w:cstheme="majorHAnsi"/>
          <w:i/>
          <w:sz w:val="20"/>
          <w:szCs w:val="20"/>
          <w:lang w:val="en-US"/>
        </w:rPr>
      </w:pPr>
    </w:p>
    <w:p w:rsidR="00E85C3C" w:rsidRPr="00C23FE8" w:rsidRDefault="00E85C3C" w:rsidP="00DA75B7">
      <w:pPr>
        <w:pStyle w:val="Default"/>
        <w:ind w:left="284"/>
        <w:rPr>
          <w:rFonts w:asciiTheme="majorHAnsi" w:hAnsiTheme="majorHAnsi" w:cstheme="majorHAnsi"/>
          <w:sz w:val="20"/>
          <w:szCs w:val="20"/>
          <w:lang w:val="en-US"/>
        </w:rPr>
      </w:pPr>
      <w:r w:rsidRPr="00DA75B7">
        <w:rPr>
          <w:rFonts w:asciiTheme="majorHAnsi" w:hAnsiTheme="majorHAnsi" w:cstheme="majorHAnsi"/>
          <w:b/>
          <w:i/>
          <w:sz w:val="20"/>
          <w:szCs w:val="20"/>
          <w:lang w:val="en-US"/>
        </w:rPr>
        <w:t xml:space="preserve">Example a) </w:t>
      </w:r>
      <w:r w:rsidRPr="00C23FE8">
        <w:rPr>
          <w:rFonts w:asciiTheme="majorHAnsi" w:hAnsiTheme="majorHAnsi" w:cstheme="majorHAnsi"/>
          <w:i/>
          <w:sz w:val="20"/>
          <w:szCs w:val="20"/>
          <w:lang w:val="en-US"/>
        </w:rPr>
        <w:t>3 groups, 3 parallel</w:t>
      </w:r>
      <w:r w:rsidRPr="00C23FE8">
        <w:rPr>
          <w:rFonts w:asciiTheme="majorHAnsi" w:hAnsiTheme="majorHAnsi" w:cstheme="majorHAnsi"/>
          <w:sz w:val="20"/>
          <w:szCs w:val="20"/>
          <w:lang w:val="en-US"/>
        </w:rPr>
        <w:t xml:space="preserve"> - The schedule team will book 3 rooms at the same time.  It can be helpful to know if those rooms need to be close to each other or if it does not make a difference.</w:t>
      </w:r>
    </w:p>
    <w:p w:rsidR="00E85C3C" w:rsidRPr="00C23FE8" w:rsidRDefault="00E85C3C" w:rsidP="00DA75B7">
      <w:pPr>
        <w:pStyle w:val="Default"/>
        <w:ind w:left="284"/>
        <w:rPr>
          <w:rFonts w:asciiTheme="majorHAnsi" w:hAnsiTheme="majorHAnsi" w:cstheme="majorHAnsi"/>
          <w:sz w:val="20"/>
          <w:szCs w:val="20"/>
          <w:lang w:val="en-US"/>
        </w:rPr>
      </w:pPr>
      <w:r w:rsidRPr="00DA75B7">
        <w:rPr>
          <w:rFonts w:asciiTheme="majorHAnsi" w:hAnsiTheme="majorHAnsi" w:cstheme="majorHAnsi"/>
          <w:b/>
          <w:i/>
          <w:sz w:val="20"/>
          <w:szCs w:val="20"/>
          <w:lang w:val="en-US"/>
        </w:rPr>
        <w:t>Example b)</w:t>
      </w:r>
      <w:r w:rsidRPr="00C23FE8">
        <w:rPr>
          <w:rFonts w:asciiTheme="majorHAnsi" w:hAnsiTheme="majorHAnsi" w:cstheme="majorHAnsi"/>
          <w:i/>
          <w:sz w:val="20"/>
          <w:szCs w:val="20"/>
          <w:lang w:val="en-US"/>
        </w:rPr>
        <w:t xml:space="preserve"> 3 groups, 1 parallel</w:t>
      </w:r>
      <w:r w:rsidRPr="00C23FE8">
        <w:rPr>
          <w:rFonts w:asciiTheme="majorHAnsi" w:hAnsiTheme="majorHAnsi" w:cstheme="majorHAnsi"/>
          <w:sz w:val="20"/>
          <w:szCs w:val="20"/>
          <w:lang w:val="en-US"/>
        </w:rPr>
        <w:t xml:space="preserve"> – The schedule team will book 1 room at three different times.</w:t>
      </w:r>
    </w:p>
    <w:p w:rsidR="00E85C3C" w:rsidRDefault="00E85C3C" w:rsidP="005A0B44">
      <w:pPr>
        <w:pStyle w:val="Default"/>
        <w:rPr>
          <w:rFonts w:asciiTheme="majorHAnsi" w:hAnsiTheme="majorHAnsi" w:cstheme="majorHAnsi"/>
          <w:sz w:val="20"/>
          <w:szCs w:val="20"/>
          <w:lang w:val="en-US"/>
        </w:rPr>
      </w:pPr>
    </w:p>
    <w:p w:rsidR="00DB6FA5" w:rsidRPr="00C23FE8" w:rsidRDefault="00DB6FA5" w:rsidP="005A0B44">
      <w:pPr>
        <w:pStyle w:val="Default"/>
        <w:rPr>
          <w:rFonts w:asciiTheme="majorHAnsi" w:hAnsiTheme="majorHAnsi" w:cstheme="majorHAnsi"/>
          <w:sz w:val="20"/>
          <w:szCs w:val="20"/>
          <w:lang w:val="en-US"/>
        </w:rPr>
      </w:pPr>
    </w:p>
    <w:p w:rsidR="00E85C3C" w:rsidRPr="00AB4C8D" w:rsidRDefault="00AB4C8D" w:rsidP="005A0B44">
      <w:pPr>
        <w:pStyle w:val="Default"/>
        <w:rPr>
          <w:rFonts w:asciiTheme="majorHAnsi" w:hAnsiTheme="majorHAnsi" w:cstheme="majorHAnsi"/>
          <w:lang w:val="en-US"/>
        </w:rPr>
      </w:pPr>
      <w:proofErr w:type="spellStart"/>
      <w:r w:rsidRPr="00AB4C8D">
        <w:rPr>
          <w:rFonts w:asciiTheme="majorHAnsi" w:hAnsiTheme="majorHAnsi" w:cstheme="majorHAnsi"/>
          <w:b/>
          <w:lang w:val="en-US"/>
        </w:rPr>
        <w:t>Studierektor</w:t>
      </w:r>
      <w:proofErr w:type="spellEnd"/>
      <w:r w:rsidRPr="00AB4C8D">
        <w:rPr>
          <w:rFonts w:asciiTheme="majorHAnsi" w:hAnsiTheme="majorHAnsi" w:cstheme="majorHAnsi"/>
          <w:b/>
          <w:lang w:val="en-US"/>
        </w:rPr>
        <w:t xml:space="preserve"> </w:t>
      </w:r>
      <w:proofErr w:type="spellStart"/>
      <w:r w:rsidR="009F7418" w:rsidRPr="00AB4C8D">
        <w:rPr>
          <w:rFonts w:asciiTheme="majorHAnsi" w:hAnsiTheme="majorHAnsi" w:cstheme="majorHAnsi"/>
          <w:b/>
          <w:lang w:val="en-US"/>
        </w:rPr>
        <w:t>och</w:t>
      </w:r>
      <w:proofErr w:type="spellEnd"/>
      <w:r w:rsidR="009F7418" w:rsidRPr="00AB4C8D">
        <w:rPr>
          <w:rFonts w:asciiTheme="majorHAnsi" w:hAnsiTheme="majorHAnsi" w:cstheme="majorHAnsi"/>
          <w:b/>
          <w:lang w:val="en-US"/>
        </w:rPr>
        <w:t xml:space="preserve"> </w:t>
      </w:r>
      <w:proofErr w:type="spellStart"/>
      <w:r w:rsidR="009F7418" w:rsidRPr="00AB4C8D">
        <w:rPr>
          <w:rFonts w:asciiTheme="majorHAnsi" w:hAnsiTheme="majorHAnsi" w:cstheme="majorHAnsi"/>
          <w:b/>
          <w:lang w:val="en-US"/>
        </w:rPr>
        <w:t>Kursansvarig</w:t>
      </w:r>
      <w:proofErr w:type="spellEnd"/>
      <w:r w:rsidRPr="00AB4C8D">
        <w:rPr>
          <w:rFonts w:asciiTheme="majorHAnsi" w:hAnsiTheme="majorHAnsi" w:cstheme="majorHAnsi"/>
          <w:lang w:val="en-US"/>
        </w:rPr>
        <w:t xml:space="preserve"> –</w:t>
      </w:r>
      <w:r>
        <w:rPr>
          <w:rFonts w:asciiTheme="majorHAnsi" w:hAnsiTheme="majorHAnsi" w:cstheme="majorHAnsi"/>
          <w:lang w:val="en-US"/>
        </w:rPr>
        <w:t xml:space="preserve"> </w:t>
      </w:r>
      <w:r w:rsidRPr="00AB4C8D">
        <w:rPr>
          <w:rFonts w:asciiTheme="majorHAnsi" w:hAnsiTheme="majorHAnsi" w:cstheme="majorHAnsi"/>
          <w:lang w:val="en-US"/>
        </w:rPr>
        <w:t>Director of Studies and Course Coordinator</w:t>
      </w:r>
    </w:p>
    <w:p w:rsidR="009F7418" w:rsidRPr="00AB4C8D" w:rsidRDefault="009F7418" w:rsidP="005A0B44">
      <w:pPr>
        <w:pStyle w:val="Default"/>
        <w:rPr>
          <w:rFonts w:asciiTheme="majorHAnsi" w:hAnsiTheme="majorHAnsi" w:cstheme="majorHAnsi"/>
          <w:sz w:val="20"/>
          <w:szCs w:val="20"/>
          <w:lang w:val="en-US"/>
        </w:rPr>
      </w:pPr>
    </w:p>
    <w:p w:rsidR="009F7418" w:rsidRPr="00C23FE8" w:rsidRDefault="00763E40" w:rsidP="005A0B44">
      <w:pPr>
        <w:pStyle w:val="Default"/>
        <w:rPr>
          <w:rFonts w:asciiTheme="majorHAnsi" w:hAnsiTheme="majorHAnsi" w:cstheme="majorHAnsi"/>
          <w:noProof/>
          <w:lang w:eastAsia="sv-SE"/>
        </w:rPr>
      </w:pPr>
      <w:r>
        <w:rPr>
          <w:rFonts w:asciiTheme="majorHAnsi" w:hAnsiTheme="majorHAnsi" w:cstheme="majorHAnsi"/>
          <w:noProof/>
          <w:lang w:eastAsia="sv-SE"/>
        </w:rPr>
        <mc:AlternateContent>
          <mc:Choice Requires="wps">
            <w:drawing>
              <wp:anchor distT="0" distB="0" distL="114300" distR="114300" simplePos="0" relativeHeight="251671040" behindDoc="0" locked="0" layoutInCell="1" allowOverlap="1">
                <wp:simplePos x="0" y="0"/>
                <wp:positionH relativeFrom="column">
                  <wp:posOffset>160020</wp:posOffset>
                </wp:positionH>
                <wp:positionV relativeFrom="paragraph">
                  <wp:posOffset>973455</wp:posOffset>
                </wp:positionV>
                <wp:extent cx="1644650" cy="101600"/>
                <wp:effectExtent l="0" t="0" r="12700" b="12700"/>
                <wp:wrapNone/>
                <wp:docPr id="31" name="Rectangle 31"/>
                <wp:cNvGraphicFramePr/>
                <a:graphic xmlns:a="http://schemas.openxmlformats.org/drawingml/2006/main">
                  <a:graphicData uri="http://schemas.microsoft.com/office/word/2010/wordprocessingShape">
                    <wps:wsp>
                      <wps:cNvSpPr/>
                      <wps:spPr>
                        <a:xfrm>
                          <a:off x="0" y="0"/>
                          <a:ext cx="1644650" cy="101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45F30" id="Rectangle 31" o:spid="_x0000_s1026" style="position:absolute;margin-left:12.6pt;margin-top:76.65pt;width:129.5pt;height:8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" fillcolor="black [3200]" strokecolor="black [1600]" strokeweight="2pt"/>
            </w:pict>
          </mc:Fallback>
        </mc:AlternateContent>
      </w:r>
      <w:r>
        <w:rPr>
          <w:rFonts w:asciiTheme="majorHAnsi" w:hAnsiTheme="majorHAnsi" w:cstheme="majorHAnsi"/>
          <w:noProof/>
          <w:lang w:eastAsia="sv-SE"/>
        </w:rPr>
        <mc:AlternateContent>
          <mc:Choice Requires="wps">
            <w:drawing>
              <wp:anchor distT="0" distB="0" distL="114300" distR="114300" simplePos="0" relativeHeight="251670016" behindDoc="0" locked="0" layoutInCell="1" allowOverlap="1">
                <wp:simplePos x="0" y="0"/>
                <wp:positionH relativeFrom="column">
                  <wp:posOffset>160020</wp:posOffset>
                </wp:positionH>
                <wp:positionV relativeFrom="paragraph">
                  <wp:posOffset>751205</wp:posOffset>
                </wp:positionV>
                <wp:extent cx="1816100" cy="635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1816100" cy="63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BE4F2" id="Rectangle 30" o:spid="_x0000_s1026" style="position:absolute;margin-left:12.6pt;margin-top:59.15pt;width:143pt;height: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" fillcolor="black [3200]" strokecolor="black [1600]" strokeweight="2pt"/>
            </w:pict>
          </mc:Fallback>
        </mc:AlternateContent>
      </w:r>
      <w:r>
        <w:rPr>
          <w:rFonts w:asciiTheme="majorHAnsi" w:hAnsiTheme="majorHAnsi" w:cstheme="majorHAnsi"/>
          <w:noProof/>
          <w:lang w:eastAsia="sv-SE"/>
        </w:rPr>
        <mc:AlternateContent>
          <mc:Choice Requires="wps">
            <w:drawing>
              <wp:anchor distT="0" distB="0" distL="114300" distR="114300" simplePos="0" relativeHeight="251668992" behindDoc="0" locked="0" layoutInCell="1" allowOverlap="1">
                <wp:simplePos x="0" y="0"/>
                <wp:positionH relativeFrom="column">
                  <wp:posOffset>3290570</wp:posOffset>
                </wp:positionH>
                <wp:positionV relativeFrom="paragraph">
                  <wp:posOffset>236855</wp:posOffset>
                </wp:positionV>
                <wp:extent cx="1104900" cy="69850"/>
                <wp:effectExtent l="0" t="0" r="19050" b="25400"/>
                <wp:wrapNone/>
                <wp:docPr id="29" name="Rectangle 29"/>
                <wp:cNvGraphicFramePr/>
                <a:graphic xmlns:a="http://schemas.openxmlformats.org/drawingml/2006/main">
                  <a:graphicData uri="http://schemas.microsoft.com/office/word/2010/wordprocessingShape">
                    <wps:wsp>
                      <wps:cNvSpPr/>
                      <wps:spPr>
                        <a:xfrm>
                          <a:off x="0" y="0"/>
                          <a:ext cx="1104900" cy="698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E8EC3" id="Rectangle 29" o:spid="_x0000_s1026" style="position:absolute;margin-left:259.1pt;margin-top:18.65pt;width:87pt;height:5.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" fillcolor="black [3200]" strokecolor="black [1600]" strokeweight="2pt"/>
            </w:pict>
          </mc:Fallback>
        </mc:AlternateContent>
      </w:r>
      <w:r>
        <w:rPr>
          <w:rFonts w:asciiTheme="majorHAnsi" w:hAnsiTheme="majorHAnsi" w:cstheme="majorHAnsi"/>
          <w:noProof/>
          <w:lang w:eastAsia="sv-SE"/>
        </w:rPr>
        <mc:AlternateContent>
          <mc:Choice Requires="wps">
            <w:drawing>
              <wp:anchor distT="0" distB="0" distL="114300" distR="114300" simplePos="0" relativeHeight="251667968" behindDoc="0" locked="0" layoutInCell="1" allowOverlap="1">
                <wp:simplePos x="0" y="0"/>
                <wp:positionH relativeFrom="column">
                  <wp:posOffset>2395220</wp:posOffset>
                </wp:positionH>
                <wp:positionV relativeFrom="paragraph">
                  <wp:posOffset>236855</wp:posOffset>
                </wp:positionV>
                <wp:extent cx="241300" cy="63500"/>
                <wp:effectExtent l="0" t="0" r="25400" b="12700"/>
                <wp:wrapNone/>
                <wp:docPr id="28" name="Rectangle 28"/>
                <wp:cNvGraphicFramePr/>
                <a:graphic xmlns:a="http://schemas.openxmlformats.org/drawingml/2006/main">
                  <a:graphicData uri="http://schemas.microsoft.com/office/word/2010/wordprocessingShape">
                    <wps:wsp>
                      <wps:cNvSpPr/>
                      <wps:spPr>
                        <a:xfrm>
                          <a:off x="0" y="0"/>
                          <a:ext cx="241300" cy="63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2564A" id="Rectangle 28" o:spid="_x0000_s1026" style="position:absolute;margin-left:188.6pt;margin-top:18.65pt;width:19pt;height: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" fillcolor="black [3200]" strokecolor="black [1600]" strokeweight="2pt"/>
            </w:pict>
          </mc:Fallback>
        </mc:AlternateContent>
      </w:r>
      <w:r>
        <w:rPr>
          <w:rFonts w:asciiTheme="majorHAnsi" w:hAnsiTheme="majorHAnsi" w:cstheme="majorHAnsi"/>
          <w:noProof/>
          <w:lang w:eastAsia="sv-SE"/>
        </w:rPr>
        <mc:AlternateContent>
          <mc:Choice Requires="wps">
            <w:drawing>
              <wp:anchor distT="0" distB="0" distL="114300" distR="114300" simplePos="0" relativeHeight="251666944" behindDoc="0" locked="0" layoutInCell="1" allowOverlap="1">
                <wp:simplePos x="0" y="0"/>
                <wp:positionH relativeFrom="column">
                  <wp:posOffset>185420</wp:posOffset>
                </wp:positionH>
                <wp:positionV relativeFrom="paragraph">
                  <wp:posOffset>243205</wp:posOffset>
                </wp:positionV>
                <wp:extent cx="539750" cy="57150"/>
                <wp:effectExtent l="0" t="0" r="12700" b="19050"/>
                <wp:wrapNone/>
                <wp:docPr id="27" name="Rectangle 27"/>
                <wp:cNvGraphicFramePr/>
                <a:graphic xmlns:a="http://schemas.openxmlformats.org/drawingml/2006/main">
                  <a:graphicData uri="http://schemas.microsoft.com/office/word/2010/wordprocessingShape">
                    <wps:wsp>
                      <wps:cNvSpPr/>
                      <wps:spPr>
                        <a:xfrm>
                          <a:off x="0" y="0"/>
                          <a:ext cx="539750" cy="571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6033D" id="Rectangle 27" o:spid="_x0000_s1026" style="position:absolute;margin-left:14.6pt;margin-top:19.15pt;width:42.5pt;height:4.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" fillcolor="black [3200]" strokecolor="black [1600]" strokeweight="2pt"/>
            </w:pict>
          </mc:Fallback>
        </mc:AlternateContent>
      </w:r>
      <w:r w:rsidR="009F7418" w:rsidRPr="00C23FE8">
        <w:rPr>
          <w:rFonts w:asciiTheme="majorHAnsi" w:hAnsiTheme="majorHAnsi" w:cstheme="majorHAnsi"/>
          <w:noProof/>
          <w:lang w:eastAsia="sv-SE"/>
        </w:rPr>
        <w:drawing>
          <wp:inline distT="0" distB="0" distL="0" distR="0" wp14:anchorId="11A788B3" wp14:editId="6333FD43">
            <wp:extent cx="5646574" cy="1187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382" t="62510" r="59788" b="14442"/>
                    <a:stretch/>
                  </pic:blipFill>
                  <pic:spPr bwMode="auto">
                    <a:xfrm>
                      <a:off x="0" y="0"/>
                      <a:ext cx="5667654" cy="1191883"/>
                    </a:xfrm>
                    <a:prstGeom prst="rect">
                      <a:avLst/>
                    </a:prstGeom>
                    <a:ln>
                      <a:noFill/>
                    </a:ln>
                    <a:extLst>
                      <a:ext uri="{53640926-AAD7-44D8-BBD7-CCE9431645EC}">
                        <a14:shadowObscured xmlns:a14="http://schemas.microsoft.com/office/drawing/2010/main"/>
                      </a:ext>
                    </a:extLst>
                  </pic:spPr>
                </pic:pic>
              </a:graphicData>
            </a:graphic>
          </wp:inline>
        </w:drawing>
      </w:r>
    </w:p>
    <w:p w:rsidR="009F7418" w:rsidRPr="00C23FE8" w:rsidRDefault="009F7418" w:rsidP="005A0B44">
      <w:pPr>
        <w:pStyle w:val="Default"/>
        <w:rPr>
          <w:rFonts w:asciiTheme="majorHAnsi" w:hAnsiTheme="majorHAnsi" w:cstheme="majorHAnsi"/>
          <w:sz w:val="20"/>
          <w:szCs w:val="20"/>
          <w:lang w:val="en-US"/>
        </w:rPr>
      </w:pPr>
    </w:p>
    <w:p w:rsidR="00366652" w:rsidRPr="00C23FE8" w:rsidRDefault="00AB4C8D" w:rsidP="005A0B44">
      <w:pPr>
        <w:pStyle w:val="Default"/>
        <w:rPr>
          <w:rFonts w:asciiTheme="majorHAnsi" w:hAnsiTheme="majorHAnsi" w:cstheme="majorHAnsi"/>
          <w:sz w:val="20"/>
          <w:szCs w:val="20"/>
          <w:lang w:val="en-US"/>
        </w:rPr>
      </w:pPr>
      <w:r>
        <w:rPr>
          <w:rFonts w:asciiTheme="majorHAnsi" w:hAnsiTheme="majorHAnsi" w:cstheme="majorHAnsi"/>
          <w:sz w:val="20"/>
          <w:szCs w:val="20"/>
          <w:lang w:val="en-US"/>
        </w:rPr>
        <w:t xml:space="preserve">The name and contact information for the </w:t>
      </w:r>
      <w:proofErr w:type="spellStart"/>
      <w:r>
        <w:rPr>
          <w:rFonts w:asciiTheme="majorHAnsi" w:hAnsiTheme="majorHAnsi" w:cstheme="majorHAnsi"/>
          <w:sz w:val="20"/>
          <w:szCs w:val="20"/>
          <w:lang w:val="en-US"/>
        </w:rPr>
        <w:t>S</w:t>
      </w:r>
      <w:r w:rsidR="009F7418" w:rsidRPr="00C23FE8">
        <w:rPr>
          <w:rFonts w:asciiTheme="majorHAnsi" w:hAnsiTheme="majorHAnsi" w:cstheme="majorHAnsi"/>
          <w:sz w:val="20"/>
          <w:szCs w:val="20"/>
          <w:lang w:val="en-US"/>
        </w:rPr>
        <w:t>tudierektor</w:t>
      </w:r>
      <w:proofErr w:type="spellEnd"/>
      <w:r>
        <w:rPr>
          <w:rFonts w:asciiTheme="majorHAnsi" w:hAnsiTheme="majorHAnsi" w:cstheme="majorHAnsi"/>
          <w:sz w:val="20"/>
          <w:szCs w:val="20"/>
          <w:lang w:val="en-US"/>
        </w:rPr>
        <w:t xml:space="preserve"> (Director of Studies), </w:t>
      </w:r>
      <w:proofErr w:type="spellStart"/>
      <w:r>
        <w:rPr>
          <w:rFonts w:asciiTheme="majorHAnsi" w:hAnsiTheme="majorHAnsi" w:cstheme="majorHAnsi"/>
          <w:sz w:val="20"/>
          <w:szCs w:val="20"/>
          <w:lang w:val="en-US"/>
        </w:rPr>
        <w:t>Kursansvarig</w:t>
      </w:r>
      <w:proofErr w:type="spellEnd"/>
      <w:r>
        <w:rPr>
          <w:rFonts w:asciiTheme="majorHAnsi" w:hAnsiTheme="majorHAnsi" w:cstheme="majorHAnsi"/>
          <w:sz w:val="20"/>
          <w:szCs w:val="20"/>
          <w:lang w:val="en-US"/>
        </w:rPr>
        <w:t xml:space="preserve"> (Course Coordinator) and </w:t>
      </w:r>
      <w:proofErr w:type="spellStart"/>
      <w:r>
        <w:rPr>
          <w:rFonts w:asciiTheme="majorHAnsi" w:hAnsiTheme="majorHAnsi" w:cstheme="majorHAnsi"/>
          <w:sz w:val="20"/>
          <w:szCs w:val="20"/>
          <w:lang w:val="en-US"/>
        </w:rPr>
        <w:t>Lärare</w:t>
      </w:r>
      <w:proofErr w:type="spellEnd"/>
      <w:r>
        <w:rPr>
          <w:rFonts w:asciiTheme="majorHAnsi" w:hAnsiTheme="majorHAnsi" w:cstheme="majorHAnsi"/>
          <w:sz w:val="20"/>
          <w:szCs w:val="20"/>
          <w:lang w:val="en-US"/>
        </w:rPr>
        <w:t xml:space="preserve"> (instructor) </w:t>
      </w:r>
      <w:r w:rsidR="009F7418" w:rsidRPr="00C23FE8">
        <w:rPr>
          <w:rFonts w:asciiTheme="majorHAnsi" w:hAnsiTheme="majorHAnsi" w:cstheme="majorHAnsi"/>
          <w:sz w:val="20"/>
          <w:szCs w:val="20"/>
          <w:lang w:val="en-US"/>
        </w:rPr>
        <w:t xml:space="preserve">is automatically </w:t>
      </w:r>
      <w:r>
        <w:rPr>
          <w:rFonts w:asciiTheme="majorHAnsi" w:hAnsiTheme="majorHAnsi" w:cstheme="majorHAnsi"/>
          <w:sz w:val="20"/>
          <w:szCs w:val="20"/>
          <w:lang w:val="en-US"/>
        </w:rPr>
        <w:t>retrieved</w:t>
      </w:r>
      <w:r w:rsidR="009F7418" w:rsidRPr="00C23FE8">
        <w:rPr>
          <w:rFonts w:asciiTheme="majorHAnsi" w:hAnsiTheme="majorHAnsi" w:cstheme="majorHAnsi"/>
          <w:sz w:val="20"/>
          <w:szCs w:val="20"/>
          <w:lang w:val="en-US"/>
        </w:rPr>
        <w:t xml:space="preserve"> from the information in KOPPS.</w:t>
      </w:r>
      <w:r w:rsidR="00924515" w:rsidRPr="00C23FE8">
        <w:rPr>
          <w:rFonts w:asciiTheme="majorHAnsi" w:hAnsiTheme="majorHAnsi" w:cstheme="majorHAnsi"/>
          <w:sz w:val="20"/>
          <w:szCs w:val="20"/>
          <w:lang w:val="en-US"/>
        </w:rPr>
        <w:t xml:space="preserve">  Any of these teachers can be chosen when filling in the information about each course instance.</w:t>
      </w:r>
      <w:r w:rsidR="009F7418" w:rsidRPr="00C23FE8">
        <w:rPr>
          <w:rFonts w:asciiTheme="majorHAnsi" w:hAnsiTheme="majorHAnsi" w:cstheme="majorHAnsi"/>
          <w:sz w:val="20"/>
          <w:szCs w:val="20"/>
          <w:lang w:val="en-US"/>
        </w:rPr>
        <w:t xml:space="preserve">  </w:t>
      </w:r>
      <w:r>
        <w:rPr>
          <w:rFonts w:asciiTheme="majorHAnsi" w:hAnsiTheme="majorHAnsi" w:cstheme="majorHAnsi"/>
          <w:sz w:val="20"/>
          <w:szCs w:val="20"/>
          <w:lang w:val="en-US"/>
        </w:rPr>
        <w:t xml:space="preserve">If changes are required for any of this information, contact KOPPS </w:t>
      </w:r>
      <w:r w:rsidRPr="00C23FE8">
        <w:rPr>
          <w:rFonts w:asciiTheme="majorHAnsi" w:hAnsiTheme="majorHAnsi" w:cstheme="majorHAnsi"/>
          <w:sz w:val="20"/>
          <w:szCs w:val="20"/>
          <w:lang w:val="en-US"/>
        </w:rPr>
        <w:t xml:space="preserve">at </w:t>
      </w:r>
      <w:hyperlink r:id="rId16" w:history="1">
        <w:r w:rsidRPr="00C23FE8">
          <w:rPr>
            <w:rStyle w:val="Hyperlink"/>
            <w:rFonts w:asciiTheme="majorHAnsi" w:hAnsiTheme="majorHAnsi" w:cstheme="majorHAnsi"/>
            <w:sz w:val="20"/>
            <w:szCs w:val="20"/>
            <w:lang w:val="en-US"/>
          </w:rPr>
          <w:t>kopps@kth.se</w:t>
        </w:r>
      </w:hyperlink>
      <w:r w:rsidRPr="00C23FE8">
        <w:rPr>
          <w:rFonts w:asciiTheme="majorHAnsi" w:hAnsiTheme="majorHAnsi" w:cstheme="majorHAnsi"/>
          <w:sz w:val="20"/>
          <w:szCs w:val="20"/>
          <w:lang w:val="en-US"/>
        </w:rPr>
        <w:t xml:space="preserve">.    </w:t>
      </w:r>
    </w:p>
    <w:p w:rsidR="00043CB4" w:rsidRDefault="00043CB4" w:rsidP="005A0B44">
      <w:pPr>
        <w:pStyle w:val="Default"/>
        <w:rPr>
          <w:rFonts w:asciiTheme="majorHAnsi" w:hAnsiTheme="majorHAnsi" w:cstheme="majorHAnsi"/>
          <w:sz w:val="20"/>
          <w:szCs w:val="20"/>
          <w:lang w:val="en-US"/>
        </w:rPr>
      </w:pPr>
    </w:p>
    <w:p w:rsidR="00DB6FA5" w:rsidRPr="00C23FE8" w:rsidRDefault="00DB6FA5" w:rsidP="005A0B44">
      <w:pPr>
        <w:pStyle w:val="Default"/>
        <w:rPr>
          <w:rFonts w:asciiTheme="majorHAnsi" w:hAnsiTheme="majorHAnsi" w:cstheme="majorHAnsi"/>
          <w:sz w:val="20"/>
          <w:szCs w:val="20"/>
          <w:lang w:val="en-US"/>
        </w:rPr>
      </w:pPr>
    </w:p>
    <w:p w:rsidR="00043CB4" w:rsidRPr="00AB4C8D" w:rsidRDefault="00924515" w:rsidP="005A0B44">
      <w:pPr>
        <w:pStyle w:val="Default"/>
        <w:rPr>
          <w:rFonts w:asciiTheme="majorHAnsi" w:hAnsiTheme="majorHAnsi" w:cstheme="majorHAnsi"/>
          <w:lang w:val="en-US"/>
        </w:rPr>
      </w:pPr>
      <w:proofErr w:type="spellStart"/>
      <w:r w:rsidRPr="00AB4C8D">
        <w:rPr>
          <w:rFonts w:asciiTheme="majorHAnsi" w:hAnsiTheme="majorHAnsi" w:cstheme="majorHAnsi"/>
          <w:b/>
          <w:lang w:val="en-US"/>
        </w:rPr>
        <w:t>Modulschemainformation</w:t>
      </w:r>
      <w:proofErr w:type="spellEnd"/>
      <w:r w:rsidR="00AB4C8D">
        <w:rPr>
          <w:rFonts w:asciiTheme="majorHAnsi" w:hAnsiTheme="majorHAnsi" w:cstheme="majorHAnsi"/>
          <w:b/>
          <w:lang w:val="en-US"/>
        </w:rPr>
        <w:t xml:space="preserve"> – </w:t>
      </w:r>
      <w:r w:rsidR="00AB4C8D">
        <w:rPr>
          <w:rFonts w:asciiTheme="majorHAnsi" w:hAnsiTheme="majorHAnsi" w:cstheme="majorHAnsi"/>
          <w:lang w:val="en-US"/>
        </w:rPr>
        <w:t>Module Schedule Information</w:t>
      </w:r>
    </w:p>
    <w:p w:rsidR="008D23F6" w:rsidRPr="00CA1B9A" w:rsidRDefault="008D23F6" w:rsidP="005A0B44">
      <w:pPr>
        <w:pStyle w:val="Default"/>
        <w:rPr>
          <w:rFonts w:asciiTheme="majorHAnsi" w:hAnsiTheme="majorHAnsi" w:cstheme="majorHAnsi"/>
          <w:noProof/>
          <w:lang w:val="en-US" w:eastAsia="sv-SE"/>
        </w:rPr>
      </w:pPr>
    </w:p>
    <w:p w:rsidR="008D23F6" w:rsidRPr="00DB6FA5" w:rsidRDefault="008D23F6" w:rsidP="005A0B44">
      <w:pPr>
        <w:pStyle w:val="Default"/>
        <w:rPr>
          <w:rFonts w:asciiTheme="majorHAnsi" w:hAnsiTheme="majorHAnsi" w:cstheme="majorHAnsi"/>
          <w:noProof/>
          <w:sz w:val="20"/>
          <w:szCs w:val="20"/>
          <w:u w:val="single"/>
          <w:lang w:val="en-US" w:eastAsia="sv-SE"/>
        </w:rPr>
      </w:pPr>
      <w:r w:rsidRPr="00C23FE8">
        <w:rPr>
          <w:rFonts w:asciiTheme="majorHAnsi" w:hAnsiTheme="majorHAnsi" w:cstheme="majorHAnsi"/>
          <w:noProof/>
          <w:sz w:val="20"/>
          <w:szCs w:val="20"/>
          <w:lang w:val="en-US" w:eastAsia="sv-SE"/>
        </w:rPr>
        <w:t>This field is primarily used by the scheduling team.  It reflects th</w:t>
      </w:r>
      <w:r w:rsidR="000D12F6">
        <w:rPr>
          <w:rFonts w:asciiTheme="majorHAnsi" w:hAnsiTheme="majorHAnsi" w:cstheme="majorHAnsi"/>
          <w:noProof/>
          <w:sz w:val="20"/>
          <w:szCs w:val="20"/>
          <w:lang w:val="en-US" w:eastAsia="sv-SE"/>
        </w:rPr>
        <w:t xml:space="preserve">e module scheudle masters level.  </w:t>
      </w:r>
      <w:r w:rsidR="00DB6FA5">
        <w:rPr>
          <w:rFonts w:asciiTheme="majorHAnsi" w:hAnsiTheme="majorHAnsi" w:cstheme="majorHAnsi"/>
          <w:noProof/>
          <w:sz w:val="20"/>
          <w:szCs w:val="20"/>
          <w:lang w:val="en-US" w:eastAsia="sv-SE"/>
        </w:rPr>
        <w:t xml:space="preserve">For more information on the module </w:t>
      </w:r>
      <w:r w:rsidR="000D12F6">
        <w:rPr>
          <w:rFonts w:asciiTheme="majorHAnsi" w:hAnsiTheme="majorHAnsi" w:cstheme="majorHAnsi"/>
          <w:noProof/>
          <w:sz w:val="20"/>
          <w:szCs w:val="20"/>
          <w:lang w:val="en-US" w:eastAsia="sv-SE"/>
        </w:rPr>
        <w:t>times</w:t>
      </w:r>
      <w:r w:rsidR="00DB6FA5">
        <w:rPr>
          <w:rFonts w:asciiTheme="majorHAnsi" w:hAnsiTheme="majorHAnsi" w:cstheme="majorHAnsi"/>
          <w:noProof/>
          <w:sz w:val="20"/>
          <w:szCs w:val="20"/>
          <w:lang w:val="en-US" w:eastAsia="sv-SE"/>
        </w:rPr>
        <w:t xml:space="preserve">, see </w:t>
      </w:r>
      <w:r w:rsidR="00DB6FA5">
        <w:rPr>
          <w:rFonts w:asciiTheme="majorHAnsi" w:hAnsiTheme="majorHAnsi" w:cstheme="majorHAnsi"/>
          <w:noProof/>
          <w:sz w:val="20"/>
          <w:szCs w:val="20"/>
          <w:u w:val="single"/>
          <w:lang w:val="en-US" w:eastAsia="sv-SE"/>
        </w:rPr>
        <w:t>the webpage that has that information.</w:t>
      </w:r>
    </w:p>
    <w:p w:rsidR="008D23F6" w:rsidRPr="00C23FE8" w:rsidRDefault="008D23F6" w:rsidP="005A0B44">
      <w:pPr>
        <w:pStyle w:val="Default"/>
        <w:rPr>
          <w:rFonts w:asciiTheme="majorHAnsi" w:hAnsiTheme="majorHAnsi" w:cstheme="majorHAnsi"/>
          <w:noProof/>
          <w:lang w:val="en-US" w:eastAsia="sv-SE"/>
        </w:rPr>
      </w:pPr>
    </w:p>
    <w:p w:rsidR="00924515" w:rsidRPr="00C23FE8" w:rsidRDefault="00924515" w:rsidP="005A0B44">
      <w:pPr>
        <w:pStyle w:val="Default"/>
        <w:rPr>
          <w:rFonts w:asciiTheme="majorHAnsi" w:hAnsiTheme="majorHAnsi" w:cstheme="majorHAnsi"/>
          <w:sz w:val="20"/>
          <w:szCs w:val="20"/>
          <w:lang w:val="en-US"/>
        </w:rPr>
      </w:pPr>
      <w:r w:rsidRPr="00C23FE8">
        <w:rPr>
          <w:rFonts w:asciiTheme="majorHAnsi" w:hAnsiTheme="majorHAnsi" w:cstheme="majorHAnsi"/>
          <w:noProof/>
          <w:lang w:eastAsia="sv-SE"/>
        </w:rPr>
        <w:drawing>
          <wp:inline distT="0" distB="0" distL="0" distR="0" wp14:anchorId="55F639C2" wp14:editId="3B23C3A1">
            <wp:extent cx="5553419" cy="977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343" t="33414" r="59832" b="47290"/>
                    <a:stretch/>
                  </pic:blipFill>
                  <pic:spPr bwMode="auto">
                    <a:xfrm>
                      <a:off x="0" y="0"/>
                      <a:ext cx="5575100" cy="981718"/>
                    </a:xfrm>
                    <a:prstGeom prst="rect">
                      <a:avLst/>
                    </a:prstGeom>
                    <a:ln>
                      <a:noFill/>
                    </a:ln>
                    <a:extLst>
                      <a:ext uri="{53640926-AAD7-44D8-BBD7-CCE9431645EC}">
                        <a14:shadowObscured xmlns:a14="http://schemas.microsoft.com/office/drawing/2010/main"/>
                      </a:ext>
                    </a:extLst>
                  </pic:spPr>
                </pic:pic>
              </a:graphicData>
            </a:graphic>
          </wp:inline>
        </w:drawing>
      </w:r>
    </w:p>
    <w:p w:rsidR="005A0B44" w:rsidRPr="00C23FE8" w:rsidRDefault="005A0B44" w:rsidP="005A0B44">
      <w:pPr>
        <w:pStyle w:val="Default"/>
        <w:rPr>
          <w:rFonts w:asciiTheme="majorHAnsi" w:hAnsiTheme="majorHAnsi" w:cstheme="majorHAnsi"/>
          <w:sz w:val="20"/>
          <w:szCs w:val="20"/>
          <w:lang w:val="en-US"/>
        </w:rPr>
      </w:pPr>
    </w:p>
    <w:p w:rsidR="005A0B44" w:rsidRPr="00C23FE8" w:rsidRDefault="005A0B44" w:rsidP="005A0B44">
      <w:pPr>
        <w:pStyle w:val="Default"/>
        <w:rPr>
          <w:rFonts w:asciiTheme="majorHAnsi" w:hAnsiTheme="majorHAnsi" w:cstheme="majorHAnsi"/>
          <w:sz w:val="20"/>
          <w:szCs w:val="20"/>
          <w:lang w:val="en-US"/>
        </w:rPr>
      </w:pPr>
    </w:p>
    <w:p w:rsidR="005A0B44" w:rsidRPr="00AB4C8D" w:rsidRDefault="008D23F6" w:rsidP="005A0B44">
      <w:pPr>
        <w:pStyle w:val="Default"/>
        <w:rPr>
          <w:rFonts w:asciiTheme="majorHAnsi" w:hAnsiTheme="majorHAnsi" w:cstheme="majorHAnsi"/>
          <w:lang w:val="en-US"/>
        </w:rPr>
      </w:pPr>
      <w:proofErr w:type="spellStart"/>
      <w:r w:rsidRPr="00AB4C8D">
        <w:rPr>
          <w:rFonts w:asciiTheme="majorHAnsi" w:hAnsiTheme="majorHAnsi" w:cstheme="majorHAnsi"/>
          <w:b/>
          <w:lang w:val="en-US"/>
        </w:rPr>
        <w:t>Undervisningstillfällen</w:t>
      </w:r>
      <w:proofErr w:type="spellEnd"/>
      <w:r w:rsidR="00AB4C8D">
        <w:rPr>
          <w:rFonts w:asciiTheme="majorHAnsi" w:hAnsiTheme="majorHAnsi" w:cstheme="majorHAnsi"/>
          <w:b/>
          <w:lang w:val="en-US"/>
        </w:rPr>
        <w:t xml:space="preserve"> – </w:t>
      </w:r>
      <w:r w:rsidR="00AB4C8D">
        <w:rPr>
          <w:rFonts w:asciiTheme="majorHAnsi" w:hAnsiTheme="majorHAnsi" w:cstheme="majorHAnsi"/>
          <w:lang w:val="en-US"/>
        </w:rPr>
        <w:t>Course Instances</w:t>
      </w:r>
    </w:p>
    <w:p w:rsidR="008D23F6" w:rsidRDefault="008D23F6" w:rsidP="005A0B44">
      <w:pPr>
        <w:pStyle w:val="Default"/>
        <w:rPr>
          <w:rFonts w:asciiTheme="majorHAnsi" w:hAnsiTheme="majorHAnsi" w:cstheme="majorHAnsi"/>
          <w:sz w:val="20"/>
          <w:szCs w:val="20"/>
          <w:lang w:val="en-US"/>
        </w:rPr>
      </w:pPr>
    </w:p>
    <w:p w:rsidR="005B5942" w:rsidRDefault="005B5942" w:rsidP="005A0B44">
      <w:pPr>
        <w:pStyle w:val="Default"/>
        <w:rPr>
          <w:rFonts w:asciiTheme="majorHAnsi" w:hAnsiTheme="majorHAnsi" w:cstheme="majorHAnsi"/>
          <w:sz w:val="20"/>
          <w:szCs w:val="20"/>
          <w:lang w:val="en-US"/>
        </w:rPr>
      </w:pPr>
      <w:r>
        <w:rPr>
          <w:rFonts w:asciiTheme="majorHAnsi" w:hAnsiTheme="majorHAnsi" w:cstheme="majorHAnsi"/>
          <w:sz w:val="20"/>
          <w:szCs w:val="20"/>
          <w:lang w:val="en-US"/>
        </w:rPr>
        <w:t xml:space="preserve">All course dates, including </w:t>
      </w:r>
      <w:r w:rsidR="00DB6FA5">
        <w:rPr>
          <w:rFonts w:asciiTheme="majorHAnsi" w:hAnsiTheme="majorHAnsi" w:cstheme="majorHAnsi"/>
          <w:sz w:val="20"/>
          <w:szCs w:val="20"/>
          <w:lang w:val="en-US"/>
        </w:rPr>
        <w:t xml:space="preserve">lectures, labs, exams, </w:t>
      </w:r>
      <w:proofErr w:type="gramStart"/>
      <w:r w:rsidRPr="00DB6FA5">
        <w:rPr>
          <w:rFonts w:asciiTheme="majorHAnsi" w:hAnsiTheme="majorHAnsi" w:cstheme="majorHAnsi"/>
          <w:sz w:val="20"/>
          <w:szCs w:val="20"/>
          <w:highlight w:val="yellow"/>
          <w:lang w:val="en-US"/>
        </w:rPr>
        <w:t>exam</w:t>
      </w:r>
      <w:proofErr w:type="gramEnd"/>
      <w:r w:rsidRPr="00DB6FA5">
        <w:rPr>
          <w:rFonts w:asciiTheme="majorHAnsi" w:hAnsiTheme="majorHAnsi" w:cstheme="majorHAnsi"/>
          <w:sz w:val="20"/>
          <w:szCs w:val="20"/>
          <w:highlight w:val="yellow"/>
          <w:lang w:val="en-US"/>
        </w:rPr>
        <w:t xml:space="preserve"> re-takes</w:t>
      </w:r>
      <w:r w:rsidR="00DB6FA5">
        <w:rPr>
          <w:rFonts w:asciiTheme="majorHAnsi" w:hAnsiTheme="majorHAnsi" w:cstheme="majorHAnsi"/>
          <w:sz w:val="20"/>
          <w:szCs w:val="20"/>
          <w:lang w:val="en-US"/>
        </w:rPr>
        <w:t>, etc.,</w:t>
      </w:r>
      <w:r>
        <w:rPr>
          <w:rFonts w:asciiTheme="majorHAnsi" w:hAnsiTheme="majorHAnsi" w:cstheme="majorHAnsi"/>
          <w:sz w:val="20"/>
          <w:szCs w:val="20"/>
          <w:lang w:val="en-US"/>
        </w:rPr>
        <w:t xml:space="preserve"> should be entered here.  Missing items will not be scheduled.  Each row is attached to a single course.  See below for information on each field.</w:t>
      </w:r>
    </w:p>
    <w:p w:rsidR="005B5942" w:rsidRPr="00C23FE8" w:rsidRDefault="005B5942" w:rsidP="005A0B44">
      <w:pPr>
        <w:pStyle w:val="Default"/>
        <w:rPr>
          <w:rFonts w:asciiTheme="majorHAnsi" w:hAnsiTheme="majorHAnsi" w:cstheme="majorHAnsi"/>
          <w:sz w:val="20"/>
          <w:szCs w:val="20"/>
          <w:lang w:val="en-US"/>
        </w:rPr>
      </w:pPr>
    </w:p>
    <w:p w:rsidR="005763CC" w:rsidRPr="00C23FE8" w:rsidRDefault="005763CC" w:rsidP="005A0B44">
      <w:pPr>
        <w:pStyle w:val="Default"/>
        <w:rPr>
          <w:rFonts w:asciiTheme="majorHAnsi" w:hAnsiTheme="majorHAnsi" w:cstheme="majorHAnsi"/>
          <w:sz w:val="20"/>
          <w:szCs w:val="20"/>
          <w:lang w:val="en-US"/>
        </w:rPr>
      </w:pPr>
      <w:r w:rsidRPr="00C23FE8">
        <w:rPr>
          <w:rFonts w:asciiTheme="majorHAnsi" w:hAnsiTheme="majorHAnsi" w:cstheme="majorHAnsi"/>
          <w:noProof/>
          <w:lang w:eastAsia="sv-SE"/>
        </w:rPr>
        <w:drawing>
          <wp:inline distT="0" distB="0" distL="0" distR="0" wp14:anchorId="5DC12DDE" wp14:editId="5BDA9457">
            <wp:extent cx="5531208" cy="19107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150" t="31377" r="59766" b="30450"/>
                    <a:stretch/>
                  </pic:blipFill>
                  <pic:spPr bwMode="auto">
                    <a:xfrm>
                      <a:off x="0" y="0"/>
                      <a:ext cx="5561574" cy="1921205"/>
                    </a:xfrm>
                    <a:prstGeom prst="rect">
                      <a:avLst/>
                    </a:prstGeom>
                    <a:ln>
                      <a:noFill/>
                    </a:ln>
                    <a:extLst>
                      <a:ext uri="{53640926-AAD7-44D8-BBD7-CCE9431645EC}">
                        <a14:shadowObscured xmlns:a14="http://schemas.microsoft.com/office/drawing/2010/main"/>
                      </a:ext>
                    </a:extLst>
                  </pic:spPr>
                </pic:pic>
              </a:graphicData>
            </a:graphic>
          </wp:inline>
        </w:drawing>
      </w:r>
    </w:p>
    <w:p w:rsidR="008D23F6" w:rsidRPr="005B5942" w:rsidRDefault="008D23F6" w:rsidP="005A0B44">
      <w:pPr>
        <w:pStyle w:val="Default"/>
        <w:rPr>
          <w:rFonts w:asciiTheme="majorHAnsi" w:hAnsiTheme="majorHAnsi" w:cstheme="majorHAnsi"/>
          <w:noProof/>
          <w:lang w:val="en-US" w:eastAsia="sv-SE"/>
        </w:rPr>
      </w:pPr>
    </w:p>
    <w:p w:rsidR="00F5118E" w:rsidRPr="005C4176" w:rsidRDefault="00F5118E" w:rsidP="005A0B44">
      <w:pPr>
        <w:pStyle w:val="Default"/>
        <w:rPr>
          <w:rFonts w:asciiTheme="majorHAnsi" w:hAnsiTheme="majorHAnsi" w:cstheme="majorHAnsi"/>
          <w:noProof/>
          <w:sz w:val="20"/>
          <w:szCs w:val="20"/>
          <w:lang w:val="en-US" w:eastAsia="sv-SE"/>
        </w:rPr>
      </w:pPr>
      <w:r w:rsidRPr="001314A5">
        <w:rPr>
          <w:rFonts w:asciiTheme="majorHAnsi" w:hAnsiTheme="majorHAnsi" w:cstheme="majorHAnsi"/>
          <w:b/>
          <w:noProof/>
          <w:lang w:val="en-US" w:eastAsia="sv-SE"/>
        </w:rPr>
        <w:t>Editing tools</w:t>
      </w:r>
      <w:r w:rsidRPr="00F5118E">
        <w:rPr>
          <w:rFonts w:asciiTheme="majorHAnsi" w:hAnsiTheme="majorHAnsi" w:cstheme="majorHAnsi"/>
          <w:noProof/>
          <w:lang w:val="en-US" w:eastAsia="sv-SE"/>
        </w:rPr>
        <w:t xml:space="preserve"> – </w:t>
      </w:r>
      <w:r w:rsidRPr="005C4176">
        <w:rPr>
          <w:rFonts w:asciiTheme="majorHAnsi" w:hAnsiTheme="majorHAnsi" w:cstheme="majorHAnsi"/>
          <w:noProof/>
          <w:sz w:val="20"/>
          <w:szCs w:val="20"/>
          <w:lang w:val="en-US" w:eastAsia="sv-SE"/>
        </w:rPr>
        <w:t xml:space="preserve">the </w:t>
      </w:r>
      <w:r w:rsidRPr="005C4176">
        <w:rPr>
          <w:rFonts w:asciiTheme="majorHAnsi" w:hAnsiTheme="majorHAnsi" w:cstheme="majorHAnsi"/>
          <w:b/>
          <w:noProof/>
          <w:sz w:val="20"/>
          <w:szCs w:val="20"/>
          <w:lang w:val="en-US" w:eastAsia="sv-SE"/>
        </w:rPr>
        <w:t>double arrow</w:t>
      </w:r>
      <w:r w:rsidRPr="005C4176">
        <w:rPr>
          <w:rFonts w:asciiTheme="majorHAnsi" w:hAnsiTheme="majorHAnsi" w:cstheme="majorHAnsi"/>
          <w:noProof/>
          <w:sz w:val="20"/>
          <w:szCs w:val="20"/>
          <w:lang w:val="en-US" w:eastAsia="sv-SE"/>
        </w:rPr>
        <w:t xml:space="preserve"> next to the Nr row and the </w:t>
      </w:r>
      <w:r w:rsidRPr="005C4176">
        <w:rPr>
          <w:rFonts w:asciiTheme="majorHAnsi" w:hAnsiTheme="majorHAnsi" w:cstheme="majorHAnsi"/>
          <w:b/>
          <w:noProof/>
          <w:sz w:val="20"/>
          <w:szCs w:val="20"/>
          <w:lang w:val="en-US" w:eastAsia="sv-SE"/>
        </w:rPr>
        <w:t xml:space="preserve">+ - </w:t>
      </w:r>
      <w:r w:rsidRPr="005C4176">
        <w:rPr>
          <w:rFonts w:asciiTheme="majorHAnsi" w:hAnsiTheme="majorHAnsi" w:cstheme="majorHAnsi"/>
          <w:noProof/>
          <w:sz w:val="20"/>
          <w:szCs w:val="20"/>
          <w:lang w:val="en-US" w:eastAsia="sv-SE"/>
        </w:rPr>
        <w:t xml:space="preserve">at the end of the row.  These tools allow you to move any row up or down (double arrow) or copy-paste (+) or delete a row (-).  </w:t>
      </w:r>
    </w:p>
    <w:p w:rsidR="00F5118E" w:rsidRDefault="00F5118E" w:rsidP="005A0B44">
      <w:pPr>
        <w:pStyle w:val="Default"/>
        <w:rPr>
          <w:rFonts w:asciiTheme="majorHAnsi" w:hAnsiTheme="majorHAnsi" w:cstheme="majorHAnsi"/>
          <w:b/>
          <w:sz w:val="20"/>
          <w:szCs w:val="20"/>
          <w:lang w:val="en-US"/>
        </w:rPr>
      </w:pPr>
    </w:p>
    <w:p w:rsidR="005A0B44" w:rsidRDefault="005763CC" w:rsidP="00AB4C8D">
      <w:pPr>
        <w:pStyle w:val="Default"/>
        <w:ind w:left="284"/>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lastRenderedPageBreak/>
        <w:t>Nr</w:t>
      </w:r>
      <w:proofErr w:type="spellEnd"/>
      <w:r w:rsidRPr="00C23FE8">
        <w:rPr>
          <w:rFonts w:asciiTheme="majorHAnsi" w:hAnsiTheme="majorHAnsi" w:cstheme="majorHAnsi"/>
          <w:sz w:val="20"/>
          <w:szCs w:val="20"/>
          <w:lang w:val="en-US"/>
        </w:rPr>
        <w:t xml:space="preserve"> – Instance number.  Helps keep track of the order and how many course instances you have.</w:t>
      </w:r>
    </w:p>
    <w:p w:rsidR="00F5118E" w:rsidRDefault="00F5118E" w:rsidP="005A0B44">
      <w:pPr>
        <w:pStyle w:val="Default"/>
        <w:rPr>
          <w:rFonts w:asciiTheme="majorHAnsi" w:hAnsiTheme="majorHAnsi" w:cstheme="majorHAnsi"/>
          <w:sz w:val="20"/>
          <w:szCs w:val="20"/>
          <w:lang w:val="en-US"/>
        </w:rPr>
      </w:pPr>
    </w:p>
    <w:p w:rsidR="005763CC" w:rsidRPr="00C23FE8" w:rsidRDefault="005763CC" w:rsidP="00AB4C8D">
      <w:pPr>
        <w:pStyle w:val="Default"/>
        <w:ind w:left="284"/>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Vecka</w:t>
      </w:r>
      <w:proofErr w:type="spellEnd"/>
      <w:r w:rsidRPr="00C23FE8">
        <w:rPr>
          <w:rFonts w:asciiTheme="majorHAnsi" w:hAnsiTheme="majorHAnsi" w:cstheme="majorHAnsi"/>
          <w:b/>
          <w:sz w:val="20"/>
          <w:szCs w:val="20"/>
          <w:lang w:val="en-US"/>
        </w:rPr>
        <w:t xml:space="preserve"> (Week)</w:t>
      </w:r>
      <w:r w:rsidRPr="00C23FE8">
        <w:rPr>
          <w:rFonts w:asciiTheme="majorHAnsi" w:hAnsiTheme="majorHAnsi" w:cstheme="majorHAnsi"/>
          <w:sz w:val="20"/>
          <w:szCs w:val="20"/>
          <w:lang w:val="en-US"/>
        </w:rPr>
        <w:t xml:space="preserve"> – The first number is the weeks of the class, starting with the beginning of the term.  In the parentheses you find year followed by the calendar-based week number.  </w:t>
      </w:r>
    </w:p>
    <w:p w:rsidR="00EE7E7F" w:rsidRPr="00C23FE8" w:rsidRDefault="00EE7E7F" w:rsidP="005A0B44">
      <w:pPr>
        <w:pStyle w:val="Default"/>
        <w:rPr>
          <w:rFonts w:asciiTheme="majorHAnsi" w:hAnsiTheme="majorHAnsi" w:cstheme="majorHAnsi"/>
          <w:b/>
          <w:sz w:val="20"/>
          <w:szCs w:val="20"/>
          <w:lang w:val="en-US"/>
        </w:rPr>
      </w:pPr>
    </w:p>
    <w:p w:rsidR="005763CC" w:rsidRDefault="005763CC" w:rsidP="00AB4C8D">
      <w:pPr>
        <w:pStyle w:val="Default"/>
        <w:ind w:left="284"/>
        <w:rPr>
          <w:rFonts w:asciiTheme="majorHAnsi" w:hAnsiTheme="majorHAnsi" w:cstheme="majorHAnsi"/>
          <w:sz w:val="20"/>
          <w:szCs w:val="20"/>
          <w:lang w:val="en-US"/>
        </w:rPr>
      </w:pPr>
      <w:r w:rsidRPr="00C23FE8">
        <w:rPr>
          <w:rFonts w:asciiTheme="majorHAnsi" w:hAnsiTheme="majorHAnsi" w:cstheme="majorHAnsi"/>
          <w:b/>
          <w:sz w:val="20"/>
          <w:szCs w:val="20"/>
          <w:lang w:val="en-US"/>
        </w:rPr>
        <w:t>Moment</w:t>
      </w:r>
      <w:r w:rsidRPr="00C23FE8">
        <w:rPr>
          <w:rFonts w:asciiTheme="majorHAnsi" w:hAnsiTheme="majorHAnsi" w:cstheme="majorHAnsi"/>
          <w:sz w:val="20"/>
          <w:szCs w:val="20"/>
          <w:lang w:val="en-US"/>
        </w:rPr>
        <w:t xml:space="preserve"> </w:t>
      </w:r>
      <w:r w:rsidR="004C5C8F" w:rsidRPr="00C23FE8">
        <w:rPr>
          <w:rFonts w:asciiTheme="majorHAnsi" w:hAnsiTheme="majorHAnsi" w:cstheme="majorHAnsi"/>
          <w:sz w:val="20"/>
          <w:szCs w:val="20"/>
          <w:lang w:val="en-US"/>
        </w:rPr>
        <w:t>–</w:t>
      </w:r>
      <w:r w:rsidRPr="00C23FE8">
        <w:rPr>
          <w:rFonts w:asciiTheme="majorHAnsi" w:hAnsiTheme="majorHAnsi" w:cstheme="majorHAnsi"/>
          <w:sz w:val="20"/>
          <w:szCs w:val="20"/>
          <w:lang w:val="en-US"/>
        </w:rPr>
        <w:t xml:space="preserve"> </w:t>
      </w:r>
      <w:r w:rsidR="004C5C8F" w:rsidRPr="00C23FE8">
        <w:rPr>
          <w:rFonts w:asciiTheme="majorHAnsi" w:hAnsiTheme="majorHAnsi" w:cstheme="majorHAnsi"/>
          <w:sz w:val="20"/>
          <w:szCs w:val="20"/>
          <w:lang w:val="en-US"/>
        </w:rPr>
        <w:t xml:space="preserve">This describes the type of </w:t>
      </w:r>
      <w:r w:rsidR="005C4176">
        <w:rPr>
          <w:rFonts w:asciiTheme="majorHAnsi" w:hAnsiTheme="majorHAnsi" w:cstheme="majorHAnsi"/>
          <w:sz w:val="20"/>
          <w:szCs w:val="20"/>
          <w:lang w:val="en-US"/>
        </w:rPr>
        <w:t>course instance/activity</w:t>
      </w:r>
      <w:r w:rsidR="004C5C8F" w:rsidRPr="00C23FE8">
        <w:rPr>
          <w:rFonts w:asciiTheme="majorHAnsi" w:hAnsiTheme="majorHAnsi" w:cstheme="majorHAnsi"/>
          <w:sz w:val="20"/>
          <w:szCs w:val="20"/>
          <w:lang w:val="en-US"/>
        </w:rPr>
        <w:t xml:space="preserve">.  Use the drop-down menu to select.  Options include </w:t>
      </w:r>
      <w:proofErr w:type="spellStart"/>
      <w:r w:rsidR="004C5C8F" w:rsidRPr="00C23FE8">
        <w:rPr>
          <w:rFonts w:asciiTheme="majorHAnsi" w:hAnsiTheme="majorHAnsi" w:cstheme="majorHAnsi"/>
          <w:sz w:val="20"/>
          <w:szCs w:val="20"/>
          <w:lang w:val="en-US"/>
        </w:rPr>
        <w:t>föreläsning</w:t>
      </w:r>
      <w:proofErr w:type="spellEnd"/>
      <w:r w:rsidR="004C5C8F" w:rsidRPr="00C23FE8">
        <w:rPr>
          <w:rFonts w:asciiTheme="majorHAnsi" w:hAnsiTheme="majorHAnsi" w:cstheme="majorHAnsi"/>
          <w:sz w:val="20"/>
          <w:szCs w:val="20"/>
          <w:lang w:val="en-US"/>
        </w:rPr>
        <w:t xml:space="preserve"> (lecture), </w:t>
      </w:r>
      <w:proofErr w:type="spellStart"/>
      <w:r w:rsidR="004C5C8F" w:rsidRPr="00C23FE8">
        <w:rPr>
          <w:rFonts w:asciiTheme="majorHAnsi" w:hAnsiTheme="majorHAnsi" w:cstheme="majorHAnsi"/>
          <w:sz w:val="20"/>
          <w:szCs w:val="20"/>
          <w:lang w:val="en-US"/>
        </w:rPr>
        <w:t>övning</w:t>
      </w:r>
      <w:proofErr w:type="spellEnd"/>
      <w:r w:rsidR="004C5C8F" w:rsidRPr="00C23FE8">
        <w:rPr>
          <w:rFonts w:asciiTheme="majorHAnsi" w:hAnsiTheme="majorHAnsi" w:cstheme="majorHAnsi"/>
          <w:sz w:val="20"/>
          <w:szCs w:val="20"/>
          <w:lang w:val="en-US"/>
        </w:rPr>
        <w:t xml:space="preserve"> (practice), lab, </w:t>
      </w:r>
      <w:proofErr w:type="spellStart"/>
      <w:r w:rsidR="004C5C8F" w:rsidRPr="00C23FE8">
        <w:rPr>
          <w:rFonts w:asciiTheme="majorHAnsi" w:hAnsiTheme="majorHAnsi" w:cstheme="majorHAnsi"/>
          <w:sz w:val="20"/>
          <w:szCs w:val="20"/>
          <w:lang w:val="en-US"/>
        </w:rPr>
        <w:t>tentamen</w:t>
      </w:r>
      <w:proofErr w:type="spellEnd"/>
      <w:r w:rsidR="004C5C8F" w:rsidRPr="00C23FE8">
        <w:rPr>
          <w:rFonts w:asciiTheme="majorHAnsi" w:hAnsiTheme="majorHAnsi" w:cstheme="majorHAnsi"/>
          <w:sz w:val="20"/>
          <w:szCs w:val="20"/>
          <w:lang w:val="en-US"/>
        </w:rPr>
        <w:t xml:space="preserve"> (exam) and </w:t>
      </w:r>
      <w:proofErr w:type="spellStart"/>
      <w:r w:rsidR="004C5C8F" w:rsidRPr="00C23FE8">
        <w:rPr>
          <w:rFonts w:asciiTheme="majorHAnsi" w:hAnsiTheme="majorHAnsi" w:cstheme="majorHAnsi"/>
          <w:sz w:val="20"/>
          <w:szCs w:val="20"/>
          <w:lang w:val="en-US"/>
        </w:rPr>
        <w:t>omtentamen</w:t>
      </w:r>
      <w:proofErr w:type="spellEnd"/>
      <w:r w:rsidR="004C5C8F" w:rsidRPr="00C23FE8">
        <w:rPr>
          <w:rFonts w:asciiTheme="majorHAnsi" w:hAnsiTheme="majorHAnsi" w:cstheme="majorHAnsi"/>
          <w:sz w:val="20"/>
          <w:szCs w:val="20"/>
          <w:lang w:val="en-US"/>
        </w:rPr>
        <w:t xml:space="preserve"> (re-exam), among others.  </w:t>
      </w:r>
      <w:r w:rsidR="004C5C8F" w:rsidRPr="00C23FE8">
        <w:rPr>
          <w:rFonts w:asciiTheme="majorHAnsi" w:hAnsiTheme="majorHAnsi" w:cstheme="majorHAnsi"/>
          <w:sz w:val="20"/>
          <w:szCs w:val="20"/>
          <w:highlight w:val="yellow"/>
          <w:lang w:val="en-US"/>
        </w:rPr>
        <w:t xml:space="preserve">A complete list of course option types with descriptions is available on the </w:t>
      </w:r>
      <w:hyperlink r:id="rId19" w:history="1">
        <w:r w:rsidR="004C5C8F" w:rsidRPr="00C23FE8">
          <w:rPr>
            <w:rStyle w:val="Hyperlink"/>
            <w:rFonts w:asciiTheme="majorHAnsi" w:hAnsiTheme="majorHAnsi" w:cstheme="majorHAnsi"/>
            <w:sz w:val="20"/>
            <w:szCs w:val="20"/>
            <w:highlight w:val="yellow"/>
            <w:lang w:val="en-US"/>
          </w:rPr>
          <w:t>schema webpage</w:t>
        </w:r>
      </w:hyperlink>
      <w:r w:rsidR="004C5C8F" w:rsidRPr="00C23FE8">
        <w:rPr>
          <w:rFonts w:asciiTheme="majorHAnsi" w:hAnsiTheme="majorHAnsi" w:cstheme="majorHAnsi"/>
          <w:sz w:val="20"/>
          <w:szCs w:val="20"/>
          <w:highlight w:val="yellow"/>
          <w:lang w:val="en-US"/>
        </w:rPr>
        <w:t xml:space="preserve"> in Swedish.</w:t>
      </w:r>
      <w:r w:rsidR="004C5C8F" w:rsidRPr="00C23FE8">
        <w:rPr>
          <w:rFonts w:asciiTheme="majorHAnsi" w:hAnsiTheme="majorHAnsi" w:cstheme="majorHAnsi"/>
          <w:sz w:val="20"/>
          <w:szCs w:val="20"/>
          <w:lang w:val="en-US"/>
        </w:rPr>
        <w:t xml:space="preserve">  </w:t>
      </w:r>
    </w:p>
    <w:p w:rsidR="005C4176" w:rsidRDefault="005C4176" w:rsidP="00AB4C8D">
      <w:pPr>
        <w:pStyle w:val="Default"/>
        <w:ind w:left="284"/>
        <w:rPr>
          <w:rFonts w:asciiTheme="majorHAnsi" w:hAnsiTheme="majorHAnsi" w:cstheme="majorHAnsi"/>
          <w:sz w:val="20"/>
          <w:szCs w:val="20"/>
          <w:lang w:val="en-US"/>
        </w:rPr>
      </w:pPr>
    </w:p>
    <w:p w:rsidR="005C4176" w:rsidRPr="00C23FE8" w:rsidRDefault="005C4176" w:rsidP="00AB4C8D">
      <w:pPr>
        <w:pStyle w:val="Default"/>
        <w:ind w:left="284"/>
        <w:rPr>
          <w:rFonts w:asciiTheme="majorHAnsi" w:hAnsiTheme="majorHAnsi" w:cstheme="majorHAnsi"/>
          <w:sz w:val="20"/>
          <w:szCs w:val="20"/>
          <w:lang w:val="en-US"/>
        </w:rPr>
      </w:pPr>
      <w:r>
        <w:rPr>
          <w:rFonts w:asciiTheme="majorHAnsi" w:hAnsiTheme="majorHAnsi" w:cstheme="majorHAnsi"/>
          <w:sz w:val="20"/>
          <w:szCs w:val="20"/>
          <w:lang w:val="en-US"/>
        </w:rPr>
        <w:t>*</w:t>
      </w:r>
      <w:proofErr w:type="spellStart"/>
      <w:r w:rsidRPr="005C4176">
        <w:rPr>
          <w:rFonts w:asciiTheme="majorHAnsi" w:hAnsiTheme="majorHAnsi" w:cstheme="majorHAnsi"/>
          <w:i/>
          <w:sz w:val="20"/>
          <w:szCs w:val="20"/>
          <w:lang w:val="en-US"/>
        </w:rPr>
        <w:t>Omtenta</w:t>
      </w:r>
      <w:proofErr w:type="spellEnd"/>
      <w:r w:rsidRPr="005C4176">
        <w:rPr>
          <w:rFonts w:asciiTheme="majorHAnsi" w:hAnsiTheme="majorHAnsi" w:cstheme="majorHAnsi"/>
          <w:i/>
          <w:sz w:val="20"/>
          <w:szCs w:val="20"/>
          <w:lang w:val="en-US"/>
        </w:rPr>
        <w:t xml:space="preserve"> (Exam re-take)</w:t>
      </w:r>
      <w:r>
        <w:rPr>
          <w:rFonts w:asciiTheme="majorHAnsi" w:hAnsiTheme="majorHAnsi" w:cstheme="majorHAnsi"/>
          <w:sz w:val="20"/>
          <w:szCs w:val="20"/>
          <w:lang w:val="en-US"/>
        </w:rPr>
        <w:t xml:space="preserve"> is not a selectable activity.  You have two choices to schedule an </w:t>
      </w:r>
      <w:proofErr w:type="spellStart"/>
      <w:r>
        <w:rPr>
          <w:rFonts w:asciiTheme="majorHAnsi" w:hAnsiTheme="majorHAnsi" w:cstheme="majorHAnsi"/>
          <w:sz w:val="20"/>
          <w:szCs w:val="20"/>
          <w:lang w:val="en-US"/>
        </w:rPr>
        <w:t>omtenta</w:t>
      </w:r>
      <w:proofErr w:type="spellEnd"/>
      <w:r>
        <w:rPr>
          <w:rFonts w:asciiTheme="majorHAnsi" w:hAnsiTheme="majorHAnsi" w:cstheme="majorHAnsi"/>
          <w:sz w:val="20"/>
          <w:szCs w:val="20"/>
          <w:lang w:val="en-US"/>
        </w:rPr>
        <w:t xml:space="preserve">.  1) Use the field further down on the </w:t>
      </w:r>
      <w:proofErr w:type="spellStart"/>
      <w:r>
        <w:rPr>
          <w:rFonts w:asciiTheme="majorHAnsi" w:hAnsiTheme="majorHAnsi" w:cstheme="majorHAnsi"/>
          <w:sz w:val="20"/>
          <w:szCs w:val="20"/>
          <w:lang w:val="en-US"/>
        </w:rPr>
        <w:t>Schemaunderlag</w:t>
      </w:r>
      <w:proofErr w:type="spellEnd"/>
      <w:r>
        <w:rPr>
          <w:rFonts w:asciiTheme="majorHAnsi" w:hAnsiTheme="majorHAnsi" w:cstheme="majorHAnsi"/>
          <w:sz w:val="20"/>
          <w:szCs w:val="20"/>
          <w:lang w:val="en-US"/>
        </w:rPr>
        <w:t xml:space="preserve"> or 2) Chose the </w:t>
      </w:r>
      <w:proofErr w:type="spellStart"/>
      <w:r>
        <w:rPr>
          <w:rFonts w:asciiTheme="majorHAnsi" w:hAnsiTheme="majorHAnsi" w:cstheme="majorHAnsi"/>
          <w:sz w:val="20"/>
          <w:szCs w:val="20"/>
          <w:lang w:val="en-US"/>
        </w:rPr>
        <w:t>Tenta</w:t>
      </w:r>
      <w:proofErr w:type="spellEnd"/>
      <w:r>
        <w:rPr>
          <w:rFonts w:asciiTheme="majorHAnsi" w:hAnsiTheme="majorHAnsi" w:cstheme="majorHAnsi"/>
          <w:sz w:val="20"/>
          <w:szCs w:val="20"/>
          <w:lang w:val="en-US"/>
        </w:rPr>
        <w:t xml:space="preserve"> (exam) as your moment and specify in the comments that this will be an </w:t>
      </w:r>
      <w:proofErr w:type="spellStart"/>
      <w:r>
        <w:rPr>
          <w:rFonts w:asciiTheme="majorHAnsi" w:hAnsiTheme="majorHAnsi" w:cstheme="majorHAnsi"/>
          <w:sz w:val="20"/>
          <w:szCs w:val="20"/>
          <w:lang w:val="en-US"/>
        </w:rPr>
        <w:t>Omtenta</w:t>
      </w:r>
      <w:proofErr w:type="spellEnd"/>
      <w:r>
        <w:rPr>
          <w:rFonts w:asciiTheme="majorHAnsi" w:hAnsiTheme="majorHAnsi" w:cstheme="majorHAnsi"/>
          <w:sz w:val="20"/>
          <w:szCs w:val="20"/>
          <w:lang w:val="en-US"/>
        </w:rPr>
        <w:t xml:space="preserve"> and for how many students.</w:t>
      </w:r>
    </w:p>
    <w:p w:rsidR="004C5C8F" w:rsidRPr="00C23FE8" w:rsidRDefault="004C5C8F" w:rsidP="005A0B44">
      <w:pPr>
        <w:pStyle w:val="Default"/>
        <w:rPr>
          <w:rFonts w:asciiTheme="majorHAnsi" w:hAnsiTheme="majorHAnsi" w:cstheme="majorHAnsi"/>
          <w:sz w:val="20"/>
          <w:szCs w:val="20"/>
          <w:lang w:val="en-US"/>
        </w:rPr>
      </w:pPr>
    </w:p>
    <w:p w:rsidR="004C5C8F" w:rsidRPr="00C23FE8" w:rsidRDefault="004C5C8F" w:rsidP="00AB4C8D">
      <w:pPr>
        <w:pStyle w:val="Default"/>
        <w:ind w:firstLine="284"/>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Timmar</w:t>
      </w:r>
      <w:proofErr w:type="spellEnd"/>
      <w:r w:rsidRPr="00C23FE8">
        <w:rPr>
          <w:rFonts w:asciiTheme="majorHAnsi" w:hAnsiTheme="majorHAnsi" w:cstheme="majorHAnsi"/>
          <w:b/>
          <w:sz w:val="20"/>
          <w:szCs w:val="20"/>
          <w:lang w:val="en-US"/>
        </w:rPr>
        <w:t xml:space="preserve"> (hours)</w:t>
      </w:r>
      <w:r w:rsidRPr="00C23FE8">
        <w:rPr>
          <w:rFonts w:asciiTheme="majorHAnsi" w:hAnsiTheme="majorHAnsi" w:cstheme="majorHAnsi"/>
          <w:sz w:val="20"/>
          <w:szCs w:val="20"/>
          <w:lang w:val="en-US"/>
        </w:rPr>
        <w:t xml:space="preserve"> – fill in how long, in hours, each course instance will be.  The default is 2 hours.</w:t>
      </w:r>
    </w:p>
    <w:p w:rsidR="004C5C8F" w:rsidRPr="00C23FE8" w:rsidRDefault="00AB4C8D" w:rsidP="005A0B44">
      <w:pPr>
        <w:pStyle w:val="Default"/>
        <w:rPr>
          <w:rFonts w:asciiTheme="majorHAnsi" w:hAnsiTheme="majorHAnsi" w:cstheme="majorHAnsi"/>
          <w:sz w:val="20"/>
          <w:szCs w:val="20"/>
          <w:lang w:val="en-US"/>
        </w:rPr>
      </w:pPr>
      <w:r>
        <w:rPr>
          <w:rFonts w:asciiTheme="majorHAnsi" w:hAnsiTheme="majorHAnsi" w:cstheme="majorHAnsi"/>
          <w:sz w:val="20"/>
          <w:szCs w:val="20"/>
          <w:lang w:val="en-US"/>
        </w:rPr>
        <w:tab/>
      </w:r>
    </w:p>
    <w:p w:rsidR="004C5C8F" w:rsidRPr="00C23FE8" w:rsidRDefault="004C5C8F" w:rsidP="00AB4C8D">
      <w:pPr>
        <w:pStyle w:val="Default"/>
        <w:ind w:left="284"/>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Grupper</w:t>
      </w:r>
      <w:proofErr w:type="spellEnd"/>
      <w:r w:rsidRPr="00C23FE8">
        <w:rPr>
          <w:rFonts w:asciiTheme="majorHAnsi" w:hAnsiTheme="majorHAnsi" w:cstheme="majorHAnsi"/>
          <w:sz w:val="20"/>
          <w:szCs w:val="20"/>
          <w:lang w:val="en-US"/>
        </w:rPr>
        <w:t xml:space="preserve"> – For </w:t>
      </w:r>
      <w:proofErr w:type="spellStart"/>
      <w:r w:rsidRPr="00C23FE8">
        <w:rPr>
          <w:rFonts w:asciiTheme="majorHAnsi" w:hAnsiTheme="majorHAnsi" w:cstheme="majorHAnsi"/>
          <w:sz w:val="20"/>
          <w:szCs w:val="20"/>
          <w:lang w:val="en-US"/>
        </w:rPr>
        <w:t>föreläsning</w:t>
      </w:r>
      <w:proofErr w:type="spellEnd"/>
      <w:r w:rsidRPr="00C23FE8">
        <w:rPr>
          <w:rFonts w:asciiTheme="majorHAnsi" w:hAnsiTheme="majorHAnsi" w:cstheme="majorHAnsi"/>
          <w:sz w:val="20"/>
          <w:szCs w:val="20"/>
          <w:lang w:val="en-US"/>
        </w:rPr>
        <w:t xml:space="preserve"> (lectures) the default is 1.  For other types of moments </w:t>
      </w:r>
      <w:r w:rsidR="00EE7E7F" w:rsidRPr="00C23FE8">
        <w:rPr>
          <w:rFonts w:asciiTheme="majorHAnsi" w:hAnsiTheme="majorHAnsi" w:cstheme="majorHAnsi"/>
          <w:sz w:val="20"/>
          <w:szCs w:val="20"/>
          <w:lang w:val="en-US"/>
        </w:rPr>
        <w:t xml:space="preserve">the system pulls the number you used in the </w:t>
      </w:r>
      <w:proofErr w:type="spellStart"/>
      <w:r w:rsidR="00EE7E7F" w:rsidRPr="00C23FE8">
        <w:rPr>
          <w:rFonts w:asciiTheme="majorHAnsi" w:hAnsiTheme="majorHAnsi" w:cstheme="majorHAnsi"/>
          <w:sz w:val="20"/>
          <w:szCs w:val="20"/>
          <w:lang w:val="en-US"/>
        </w:rPr>
        <w:t>Läses</w:t>
      </w:r>
      <w:proofErr w:type="spellEnd"/>
      <w:r w:rsidR="00EE7E7F" w:rsidRPr="00C23FE8">
        <w:rPr>
          <w:rFonts w:asciiTheme="majorHAnsi" w:hAnsiTheme="majorHAnsi" w:cstheme="majorHAnsi"/>
          <w:sz w:val="20"/>
          <w:szCs w:val="20"/>
          <w:lang w:val="en-US"/>
        </w:rPr>
        <w:t xml:space="preserve"> Av box.  You can change either number manually.</w:t>
      </w:r>
    </w:p>
    <w:p w:rsidR="00EE7E7F" w:rsidRPr="00C23FE8" w:rsidRDefault="00EE7E7F" w:rsidP="005A0B44">
      <w:pPr>
        <w:pStyle w:val="Default"/>
        <w:rPr>
          <w:rFonts w:asciiTheme="majorHAnsi" w:hAnsiTheme="majorHAnsi" w:cstheme="majorHAnsi"/>
          <w:sz w:val="20"/>
          <w:szCs w:val="20"/>
          <w:lang w:val="en-US"/>
        </w:rPr>
      </w:pPr>
    </w:p>
    <w:p w:rsidR="00EE7E7F" w:rsidRPr="00C23FE8" w:rsidRDefault="00EE7E7F" w:rsidP="00AB4C8D">
      <w:pPr>
        <w:pStyle w:val="Default"/>
        <w:ind w:left="284"/>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Parrallell</w:t>
      </w:r>
      <w:proofErr w:type="spellEnd"/>
      <w:r w:rsidRPr="00C23FE8">
        <w:rPr>
          <w:rFonts w:asciiTheme="majorHAnsi" w:hAnsiTheme="majorHAnsi" w:cstheme="majorHAnsi"/>
          <w:sz w:val="20"/>
          <w:szCs w:val="20"/>
          <w:lang w:val="en-US"/>
        </w:rPr>
        <w:t xml:space="preserve"> </w:t>
      </w:r>
      <w:proofErr w:type="gramStart"/>
      <w:r w:rsidRPr="00C23FE8">
        <w:rPr>
          <w:rFonts w:asciiTheme="majorHAnsi" w:hAnsiTheme="majorHAnsi" w:cstheme="majorHAnsi"/>
          <w:sz w:val="20"/>
          <w:szCs w:val="20"/>
          <w:lang w:val="en-US"/>
        </w:rPr>
        <w:t xml:space="preserve">– </w:t>
      </w:r>
      <w:r w:rsidR="00C23FE8" w:rsidRPr="00C23FE8">
        <w:rPr>
          <w:rFonts w:asciiTheme="majorHAnsi" w:hAnsiTheme="majorHAnsi" w:cstheme="majorHAnsi"/>
          <w:sz w:val="20"/>
          <w:szCs w:val="20"/>
          <w:lang w:val="en-US"/>
        </w:rPr>
        <w:t xml:space="preserve"> How</w:t>
      </w:r>
      <w:proofErr w:type="gramEnd"/>
      <w:r w:rsidR="00C23FE8" w:rsidRPr="00C23FE8">
        <w:rPr>
          <w:rFonts w:asciiTheme="majorHAnsi" w:hAnsiTheme="majorHAnsi" w:cstheme="majorHAnsi"/>
          <w:sz w:val="20"/>
          <w:szCs w:val="20"/>
          <w:lang w:val="en-US"/>
        </w:rPr>
        <w:t xml:space="preserve"> many groups are happening at the same time.  See the “</w:t>
      </w:r>
      <w:proofErr w:type="spellStart"/>
      <w:r w:rsidR="00C23FE8" w:rsidRPr="00C23FE8">
        <w:rPr>
          <w:rFonts w:asciiTheme="majorHAnsi" w:hAnsiTheme="majorHAnsi" w:cstheme="majorHAnsi"/>
          <w:sz w:val="20"/>
          <w:szCs w:val="20"/>
          <w:lang w:val="en-US"/>
        </w:rPr>
        <w:t>Läses</w:t>
      </w:r>
      <w:proofErr w:type="spellEnd"/>
      <w:r w:rsidR="00C23FE8" w:rsidRPr="00C23FE8">
        <w:rPr>
          <w:rFonts w:asciiTheme="majorHAnsi" w:hAnsiTheme="majorHAnsi" w:cstheme="majorHAnsi"/>
          <w:sz w:val="20"/>
          <w:szCs w:val="20"/>
          <w:lang w:val="en-US"/>
        </w:rPr>
        <w:t xml:space="preserve"> </w:t>
      </w:r>
      <w:proofErr w:type="spellStart"/>
      <w:r w:rsidR="00C23FE8" w:rsidRPr="00C23FE8">
        <w:rPr>
          <w:rFonts w:asciiTheme="majorHAnsi" w:hAnsiTheme="majorHAnsi" w:cstheme="majorHAnsi"/>
          <w:sz w:val="20"/>
          <w:szCs w:val="20"/>
          <w:lang w:val="en-US"/>
        </w:rPr>
        <w:t>av</w:t>
      </w:r>
      <w:proofErr w:type="spellEnd"/>
      <w:r w:rsidR="00C23FE8" w:rsidRPr="00C23FE8">
        <w:rPr>
          <w:rFonts w:asciiTheme="majorHAnsi" w:hAnsiTheme="majorHAnsi" w:cstheme="majorHAnsi"/>
          <w:sz w:val="20"/>
          <w:szCs w:val="20"/>
          <w:lang w:val="en-US"/>
        </w:rPr>
        <w:t xml:space="preserve">” box instruction above for more information.  </w:t>
      </w:r>
      <w:r w:rsidRPr="00C23FE8">
        <w:rPr>
          <w:rFonts w:asciiTheme="majorHAnsi" w:hAnsiTheme="majorHAnsi" w:cstheme="majorHAnsi"/>
          <w:sz w:val="20"/>
          <w:szCs w:val="20"/>
          <w:lang w:val="en-US"/>
        </w:rPr>
        <w:t xml:space="preserve">The default for this field is what you entered in to the </w:t>
      </w:r>
      <w:proofErr w:type="spellStart"/>
      <w:r w:rsidRPr="00C23FE8">
        <w:rPr>
          <w:rFonts w:asciiTheme="majorHAnsi" w:hAnsiTheme="majorHAnsi" w:cstheme="majorHAnsi"/>
          <w:sz w:val="20"/>
          <w:szCs w:val="20"/>
          <w:lang w:val="en-US"/>
        </w:rPr>
        <w:t>Läses</w:t>
      </w:r>
      <w:proofErr w:type="spellEnd"/>
      <w:r w:rsidRPr="00C23FE8">
        <w:rPr>
          <w:rFonts w:asciiTheme="majorHAnsi" w:hAnsiTheme="majorHAnsi" w:cstheme="majorHAnsi"/>
          <w:sz w:val="20"/>
          <w:szCs w:val="20"/>
          <w:lang w:val="en-US"/>
        </w:rPr>
        <w:t xml:space="preserve"> Av box</w:t>
      </w:r>
      <w:r w:rsidR="00C23FE8" w:rsidRPr="00C23FE8">
        <w:rPr>
          <w:rFonts w:asciiTheme="majorHAnsi" w:hAnsiTheme="majorHAnsi" w:cstheme="majorHAnsi"/>
          <w:sz w:val="20"/>
          <w:szCs w:val="20"/>
          <w:lang w:val="en-US"/>
        </w:rPr>
        <w:t xml:space="preserve"> – make sure to</w:t>
      </w:r>
      <w:r w:rsidRPr="00C23FE8">
        <w:rPr>
          <w:rFonts w:asciiTheme="majorHAnsi" w:hAnsiTheme="majorHAnsi" w:cstheme="majorHAnsi"/>
          <w:sz w:val="20"/>
          <w:szCs w:val="20"/>
          <w:lang w:val="en-US"/>
        </w:rPr>
        <w:t xml:space="preserve"> change any </w:t>
      </w:r>
      <w:r w:rsidR="00C23FE8" w:rsidRPr="00C23FE8">
        <w:rPr>
          <w:rFonts w:asciiTheme="majorHAnsi" w:hAnsiTheme="majorHAnsi" w:cstheme="majorHAnsi"/>
          <w:sz w:val="20"/>
          <w:szCs w:val="20"/>
          <w:lang w:val="en-US"/>
        </w:rPr>
        <w:t>instance</w:t>
      </w:r>
      <w:r w:rsidRPr="00C23FE8">
        <w:rPr>
          <w:rFonts w:asciiTheme="majorHAnsi" w:hAnsiTheme="majorHAnsi" w:cstheme="majorHAnsi"/>
          <w:sz w:val="20"/>
          <w:szCs w:val="20"/>
          <w:lang w:val="en-US"/>
        </w:rPr>
        <w:t xml:space="preserve"> you wish to be different.</w:t>
      </w:r>
    </w:p>
    <w:p w:rsidR="004C5C8F" w:rsidRPr="00C23FE8" w:rsidRDefault="004C5C8F" w:rsidP="005A0B44">
      <w:pPr>
        <w:pStyle w:val="Default"/>
        <w:rPr>
          <w:rFonts w:asciiTheme="majorHAnsi" w:hAnsiTheme="majorHAnsi" w:cstheme="majorHAnsi"/>
          <w:sz w:val="20"/>
          <w:szCs w:val="20"/>
          <w:lang w:val="en-US"/>
        </w:rPr>
      </w:pPr>
    </w:p>
    <w:p w:rsidR="004C5C8F" w:rsidRPr="00C23FE8" w:rsidRDefault="00EE7E7F" w:rsidP="00AB4C8D">
      <w:pPr>
        <w:pStyle w:val="Default"/>
        <w:ind w:left="284"/>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Lärare</w:t>
      </w:r>
      <w:proofErr w:type="spellEnd"/>
      <w:r w:rsidR="00C23FE8" w:rsidRPr="00C23FE8">
        <w:rPr>
          <w:rFonts w:asciiTheme="majorHAnsi" w:hAnsiTheme="majorHAnsi" w:cstheme="majorHAnsi"/>
          <w:b/>
          <w:sz w:val="20"/>
          <w:szCs w:val="20"/>
          <w:lang w:val="en-US"/>
        </w:rPr>
        <w:t xml:space="preserve"> (Instructor)</w:t>
      </w:r>
      <w:r w:rsidRPr="00C23FE8">
        <w:rPr>
          <w:rFonts w:asciiTheme="majorHAnsi" w:hAnsiTheme="majorHAnsi" w:cstheme="majorHAnsi"/>
          <w:sz w:val="20"/>
          <w:szCs w:val="20"/>
          <w:lang w:val="en-US"/>
        </w:rPr>
        <w:t xml:space="preserve"> </w:t>
      </w:r>
      <w:r w:rsidR="00C23FE8" w:rsidRPr="00C23FE8">
        <w:rPr>
          <w:rFonts w:asciiTheme="majorHAnsi" w:hAnsiTheme="majorHAnsi" w:cstheme="majorHAnsi"/>
          <w:sz w:val="20"/>
          <w:szCs w:val="20"/>
          <w:lang w:val="en-US"/>
        </w:rPr>
        <w:t>–</w:t>
      </w:r>
      <w:r w:rsidRPr="00C23FE8">
        <w:rPr>
          <w:rFonts w:asciiTheme="majorHAnsi" w:hAnsiTheme="majorHAnsi" w:cstheme="majorHAnsi"/>
          <w:sz w:val="20"/>
          <w:szCs w:val="20"/>
          <w:lang w:val="en-US"/>
        </w:rPr>
        <w:t xml:space="preserve"> </w:t>
      </w:r>
      <w:r w:rsidR="00C23FE8" w:rsidRPr="00C23FE8">
        <w:rPr>
          <w:rFonts w:asciiTheme="majorHAnsi" w:hAnsiTheme="majorHAnsi" w:cstheme="majorHAnsi"/>
          <w:sz w:val="20"/>
          <w:szCs w:val="20"/>
          <w:lang w:val="en-US"/>
        </w:rPr>
        <w:t xml:space="preserve">the instructors that automatically populated in the </w:t>
      </w:r>
      <w:proofErr w:type="spellStart"/>
      <w:r w:rsidR="00C23FE8" w:rsidRPr="00C23FE8">
        <w:rPr>
          <w:rFonts w:asciiTheme="majorHAnsi" w:hAnsiTheme="majorHAnsi" w:cstheme="majorHAnsi"/>
          <w:sz w:val="20"/>
          <w:szCs w:val="20"/>
          <w:lang w:val="en-US"/>
        </w:rPr>
        <w:t>Kursansvarig</w:t>
      </w:r>
      <w:proofErr w:type="spellEnd"/>
      <w:r w:rsidR="00C23FE8" w:rsidRPr="00C23FE8">
        <w:rPr>
          <w:rFonts w:asciiTheme="majorHAnsi" w:hAnsiTheme="majorHAnsi" w:cstheme="majorHAnsi"/>
          <w:sz w:val="20"/>
          <w:szCs w:val="20"/>
          <w:lang w:val="en-US"/>
        </w:rPr>
        <w:t xml:space="preserve"> box should be available here to </w:t>
      </w:r>
      <w:proofErr w:type="spellStart"/>
      <w:proofErr w:type="gramStart"/>
      <w:r w:rsidR="00C23FE8" w:rsidRPr="00C23FE8">
        <w:rPr>
          <w:rFonts w:asciiTheme="majorHAnsi" w:hAnsiTheme="majorHAnsi" w:cstheme="majorHAnsi"/>
          <w:sz w:val="20"/>
          <w:szCs w:val="20"/>
          <w:lang w:val="en-US"/>
        </w:rPr>
        <w:t>chose</w:t>
      </w:r>
      <w:proofErr w:type="spellEnd"/>
      <w:proofErr w:type="gramEnd"/>
      <w:r w:rsidR="00C23FE8" w:rsidRPr="00C23FE8">
        <w:rPr>
          <w:rFonts w:asciiTheme="majorHAnsi" w:hAnsiTheme="majorHAnsi" w:cstheme="majorHAnsi"/>
          <w:sz w:val="20"/>
          <w:szCs w:val="20"/>
          <w:lang w:val="en-US"/>
        </w:rPr>
        <w:t xml:space="preserve"> from.  If you do not enter an instructor’s name in this field the scheduling team will not put a name in the system, which could lead to schedule conflicts for the instructor.  Please be specific where you can.  </w:t>
      </w:r>
      <w:proofErr w:type="gramStart"/>
      <w:r w:rsidR="00C23FE8" w:rsidRPr="00C23FE8">
        <w:rPr>
          <w:rFonts w:asciiTheme="majorHAnsi" w:hAnsiTheme="majorHAnsi" w:cstheme="majorHAnsi"/>
          <w:sz w:val="20"/>
          <w:szCs w:val="20"/>
          <w:lang w:val="en-US"/>
        </w:rPr>
        <w:t>Always  use</w:t>
      </w:r>
      <w:proofErr w:type="gramEnd"/>
      <w:r w:rsidR="00C23FE8" w:rsidRPr="00C23FE8">
        <w:rPr>
          <w:rFonts w:asciiTheme="majorHAnsi" w:hAnsiTheme="majorHAnsi" w:cstheme="majorHAnsi"/>
          <w:sz w:val="20"/>
          <w:szCs w:val="20"/>
          <w:lang w:val="en-US"/>
        </w:rPr>
        <w:t xml:space="preserve"> the format </w:t>
      </w:r>
      <w:r w:rsidR="00C23FE8" w:rsidRPr="00C23FE8">
        <w:rPr>
          <w:rFonts w:asciiTheme="majorHAnsi" w:hAnsiTheme="majorHAnsi" w:cstheme="majorHAnsi"/>
          <w:i/>
          <w:sz w:val="20"/>
          <w:szCs w:val="20"/>
          <w:lang w:val="en-US"/>
        </w:rPr>
        <w:t>First name Last name (email)</w:t>
      </w:r>
      <w:r w:rsidR="00C23FE8" w:rsidRPr="00C23FE8">
        <w:rPr>
          <w:rFonts w:asciiTheme="majorHAnsi" w:hAnsiTheme="majorHAnsi" w:cstheme="majorHAnsi"/>
          <w:sz w:val="20"/>
          <w:szCs w:val="20"/>
          <w:lang w:val="en-US"/>
        </w:rPr>
        <w:t>.</w:t>
      </w:r>
    </w:p>
    <w:p w:rsidR="00C23FE8" w:rsidRPr="00C23FE8" w:rsidRDefault="00C23FE8" w:rsidP="005A0B44">
      <w:pPr>
        <w:pStyle w:val="Default"/>
        <w:rPr>
          <w:rFonts w:asciiTheme="majorHAnsi" w:hAnsiTheme="majorHAnsi" w:cstheme="majorHAnsi"/>
          <w:sz w:val="20"/>
          <w:szCs w:val="20"/>
          <w:lang w:val="en-US"/>
        </w:rPr>
      </w:pPr>
    </w:p>
    <w:p w:rsidR="00C23FE8" w:rsidRPr="00C23FE8" w:rsidRDefault="00C23FE8" w:rsidP="00AB4C8D">
      <w:pPr>
        <w:pStyle w:val="Default"/>
        <w:ind w:left="284"/>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Kommentar</w:t>
      </w:r>
      <w:proofErr w:type="spellEnd"/>
      <w:r w:rsidRPr="00C23FE8">
        <w:rPr>
          <w:rFonts w:asciiTheme="majorHAnsi" w:hAnsiTheme="majorHAnsi" w:cstheme="majorHAnsi"/>
          <w:b/>
          <w:sz w:val="20"/>
          <w:szCs w:val="20"/>
          <w:lang w:val="en-US"/>
        </w:rPr>
        <w:t xml:space="preserve"> (comments)</w:t>
      </w:r>
      <w:r w:rsidRPr="00C23FE8">
        <w:rPr>
          <w:rFonts w:asciiTheme="majorHAnsi" w:hAnsiTheme="majorHAnsi" w:cstheme="majorHAnsi"/>
          <w:sz w:val="20"/>
          <w:szCs w:val="20"/>
          <w:lang w:val="en-US"/>
        </w:rPr>
        <w:t xml:space="preserve"> – Additional information to the scheduling team.  Could be the name of the course instance, a particular room or equipment request, etc.  </w:t>
      </w:r>
    </w:p>
    <w:p w:rsidR="00C23FE8" w:rsidRPr="00C23FE8" w:rsidRDefault="00C23FE8" w:rsidP="005A0B44">
      <w:pPr>
        <w:pStyle w:val="Default"/>
        <w:rPr>
          <w:rFonts w:asciiTheme="majorHAnsi" w:hAnsiTheme="majorHAnsi" w:cstheme="majorHAnsi"/>
          <w:sz w:val="20"/>
          <w:szCs w:val="20"/>
          <w:lang w:val="en-US"/>
        </w:rPr>
      </w:pPr>
    </w:p>
    <w:p w:rsidR="00C23FE8" w:rsidRDefault="00C23FE8" w:rsidP="00AB4C8D">
      <w:pPr>
        <w:pStyle w:val="Default"/>
        <w:ind w:left="284"/>
        <w:rPr>
          <w:rFonts w:asciiTheme="majorHAnsi" w:hAnsiTheme="majorHAnsi" w:cstheme="majorHAnsi"/>
          <w:sz w:val="20"/>
          <w:szCs w:val="20"/>
          <w:lang w:val="en-US"/>
        </w:rPr>
      </w:pPr>
      <w:proofErr w:type="spellStart"/>
      <w:r w:rsidRPr="00C23FE8">
        <w:rPr>
          <w:rFonts w:asciiTheme="majorHAnsi" w:hAnsiTheme="majorHAnsi" w:cstheme="majorHAnsi"/>
          <w:b/>
          <w:sz w:val="20"/>
          <w:szCs w:val="20"/>
          <w:lang w:val="en-US"/>
        </w:rPr>
        <w:t>Egen</w:t>
      </w:r>
      <w:proofErr w:type="spellEnd"/>
      <w:r w:rsidRPr="00C23FE8">
        <w:rPr>
          <w:rFonts w:asciiTheme="majorHAnsi" w:hAnsiTheme="majorHAnsi" w:cstheme="majorHAnsi"/>
          <w:b/>
          <w:sz w:val="20"/>
          <w:szCs w:val="20"/>
          <w:lang w:val="en-US"/>
        </w:rPr>
        <w:t xml:space="preserve"> </w:t>
      </w:r>
      <w:proofErr w:type="spellStart"/>
      <w:r w:rsidRPr="00C23FE8">
        <w:rPr>
          <w:rFonts w:asciiTheme="majorHAnsi" w:hAnsiTheme="majorHAnsi" w:cstheme="majorHAnsi"/>
          <w:b/>
          <w:sz w:val="20"/>
          <w:szCs w:val="20"/>
          <w:lang w:val="en-US"/>
        </w:rPr>
        <w:t>sal</w:t>
      </w:r>
      <w:proofErr w:type="spellEnd"/>
      <w:r w:rsidRPr="00C23FE8">
        <w:rPr>
          <w:rFonts w:asciiTheme="majorHAnsi" w:hAnsiTheme="majorHAnsi" w:cstheme="majorHAnsi"/>
          <w:b/>
          <w:sz w:val="20"/>
          <w:szCs w:val="20"/>
          <w:lang w:val="en-US"/>
        </w:rPr>
        <w:t xml:space="preserve"> (own </w:t>
      </w:r>
      <w:r w:rsidR="005E276A">
        <w:rPr>
          <w:rFonts w:asciiTheme="majorHAnsi" w:hAnsiTheme="majorHAnsi" w:cstheme="majorHAnsi"/>
          <w:b/>
          <w:sz w:val="20"/>
          <w:szCs w:val="20"/>
          <w:lang w:val="en-US"/>
        </w:rPr>
        <w:t>classroom</w:t>
      </w:r>
      <w:r w:rsidRPr="00C23FE8">
        <w:rPr>
          <w:rFonts w:asciiTheme="majorHAnsi" w:hAnsiTheme="majorHAnsi" w:cstheme="majorHAnsi"/>
          <w:b/>
          <w:sz w:val="20"/>
          <w:szCs w:val="20"/>
          <w:lang w:val="en-US"/>
        </w:rPr>
        <w:t>)</w:t>
      </w:r>
      <w:r w:rsidRPr="00C23FE8">
        <w:rPr>
          <w:rFonts w:asciiTheme="majorHAnsi" w:hAnsiTheme="majorHAnsi" w:cstheme="majorHAnsi"/>
          <w:sz w:val="20"/>
          <w:szCs w:val="20"/>
          <w:lang w:val="en-US"/>
        </w:rPr>
        <w:t xml:space="preserve"> – some programs have </w:t>
      </w:r>
      <w:r w:rsidR="005E276A">
        <w:rPr>
          <w:rFonts w:asciiTheme="majorHAnsi" w:hAnsiTheme="majorHAnsi" w:cstheme="majorHAnsi"/>
          <w:sz w:val="20"/>
          <w:szCs w:val="20"/>
          <w:lang w:val="en-US"/>
        </w:rPr>
        <w:t>class</w:t>
      </w:r>
      <w:r w:rsidRPr="00C23FE8">
        <w:rPr>
          <w:rFonts w:asciiTheme="majorHAnsi" w:hAnsiTheme="majorHAnsi" w:cstheme="majorHAnsi"/>
          <w:sz w:val="20"/>
          <w:szCs w:val="20"/>
          <w:lang w:val="en-US"/>
        </w:rPr>
        <w:t xml:space="preserve">rooms within their facilities that are only available to that program.  If you know you will use this type of room, </w:t>
      </w:r>
      <w:r>
        <w:rPr>
          <w:rFonts w:asciiTheme="majorHAnsi" w:hAnsiTheme="majorHAnsi" w:cstheme="majorHAnsi"/>
          <w:sz w:val="20"/>
          <w:szCs w:val="20"/>
          <w:lang w:val="en-US"/>
        </w:rPr>
        <w:t xml:space="preserve">1) </w:t>
      </w:r>
      <w:r w:rsidRPr="00C23FE8">
        <w:rPr>
          <w:rFonts w:asciiTheme="majorHAnsi" w:hAnsiTheme="majorHAnsi" w:cstheme="majorHAnsi"/>
          <w:sz w:val="20"/>
          <w:szCs w:val="20"/>
          <w:lang w:val="en-US"/>
        </w:rPr>
        <w:t>put a check in this box and</w:t>
      </w:r>
      <w:r>
        <w:rPr>
          <w:rFonts w:asciiTheme="majorHAnsi" w:hAnsiTheme="majorHAnsi" w:cstheme="majorHAnsi"/>
          <w:sz w:val="20"/>
          <w:szCs w:val="20"/>
          <w:lang w:val="en-US"/>
        </w:rPr>
        <w:t xml:space="preserve"> 2)</w:t>
      </w:r>
      <w:r w:rsidR="005E276A">
        <w:rPr>
          <w:rFonts w:asciiTheme="majorHAnsi" w:hAnsiTheme="majorHAnsi" w:cstheme="majorHAnsi"/>
          <w:sz w:val="20"/>
          <w:szCs w:val="20"/>
          <w:lang w:val="en-US"/>
        </w:rPr>
        <w:t xml:space="preserve"> </w:t>
      </w:r>
      <w:r w:rsidRPr="00C23FE8">
        <w:rPr>
          <w:rFonts w:asciiTheme="majorHAnsi" w:hAnsiTheme="majorHAnsi" w:cstheme="majorHAnsi"/>
          <w:sz w:val="20"/>
          <w:szCs w:val="20"/>
          <w:lang w:val="en-US"/>
        </w:rPr>
        <w:t>indicate in the comments which room it will be</w:t>
      </w:r>
      <w:r>
        <w:rPr>
          <w:rFonts w:asciiTheme="majorHAnsi" w:hAnsiTheme="majorHAnsi" w:cstheme="majorHAnsi"/>
          <w:sz w:val="20"/>
          <w:szCs w:val="20"/>
          <w:lang w:val="en-US"/>
        </w:rPr>
        <w:t xml:space="preserve"> (Room number or popular name).  </w:t>
      </w:r>
      <w:r w:rsidRPr="00C23FE8">
        <w:rPr>
          <w:rFonts w:asciiTheme="majorHAnsi" w:hAnsiTheme="majorHAnsi" w:cstheme="majorHAnsi"/>
          <w:sz w:val="20"/>
          <w:szCs w:val="20"/>
          <w:lang w:val="en-US"/>
        </w:rPr>
        <w:t xml:space="preserve"> </w:t>
      </w:r>
    </w:p>
    <w:p w:rsidR="00DA75B7" w:rsidRPr="00DE069B" w:rsidRDefault="00DA75B7" w:rsidP="005A0B44">
      <w:pPr>
        <w:pStyle w:val="Default"/>
        <w:rPr>
          <w:noProof/>
          <w:lang w:val="en-US" w:eastAsia="sv-SE"/>
        </w:rPr>
      </w:pPr>
    </w:p>
    <w:p w:rsidR="00DA75B7" w:rsidRDefault="00DA75B7" w:rsidP="00DA75B7">
      <w:pPr>
        <w:pStyle w:val="Default"/>
        <w:rPr>
          <w:noProof/>
          <w:lang w:eastAsia="sv-SE"/>
        </w:rPr>
      </w:pPr>
      <w:r w:rsidRPr="00CF2890">
        <w:rPr>
          <w:b/>
          <w:noProof/>
          <w:lang w:eastAsia="sv-SE"/>
        </w:rPr>
        <w:t>Undervisningens o</w:t>
      </w:r>
      <w:r w:rsidR="00AB4C8D">
        <w:rPr>
          <w:b/>
          <w:noProof/>
          <w:lang w:eastAsia="sv-SE"/>
        </w:rPr>
        <w:t xml:space="preserve">mfång i totalt antal timmar - </w:t>
      </w:r>
      <w:r>
        <w:rPr>
          <w:noProof/>
          <w:lang w:eastAsia="sv-SE"/>
        </w:rPr>
        <w:t>Scope of</w:t>
      </w:r>
      <w:r w:rsidR="00AB4C8D">
        <w:rPr>
          <w:noProof/>
          <w:lang w:eastAsia="sv-SE"/>
        </w:rPr>
        <w:t xml:space="preserve"> course in total number of hours</w:t>
      </w:r>
    </w:p>
    <w:p w:rsidR="00DA75B7" w:rsidRDefault="00DA75B7" w:rsidP="005A0B44">
      <w:pPr>
        <w:pStyle w:val="Default"/>
        <w:rPr>
          <w:noProof/>
          <w:lang w:eastAsia="sv-SE"/>
        </w:rPr>
      </w:pPr>
    </w:p>
    <w:p w:rsidR="00DA75B7" w:rsidRDefault="00DA75B7" w:rsidP="005A0B44">
      <w:pPr>
        <w:pStyle w:val="Default"/>
        <w:rPr>
          <w:rFonts w:asciiTheme="majorHAnsi" w:hAnsiTheme="majorHAnsi" w:cstheme="majorHAnsi"/>
          <w:sz w:val="20"/>
          <w:szCs w:val="20"/>
          <w:lang w:val="en-US"/>
        </w:rPr>
      </w:pPr>
      <w:r>
        <w:rPr>
          <w:noProof/>
          <w:lang w:eastAsia="sv-SE"/>
        </w:rPr>
        <w:drawing>
          <wp:inline distT="0" distB="0" distL="0" distR="0" wp14:anchorId="683177BF" wp14:editId="0E6D629F">
            <wp:extent cx="5689600" cy="1440573"/>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598" t="32649" r="59325" b="38480"/>
                    <a:stretch/>
                  </pic:blipFill>
                  <pic:spPr bwMode="auto">
                    <a:xfrm>
                      <a:off x="0" y="0"/>
                      <a:ext cx="5750961" cy="1456109"/>
                    </a:xfrm>
                    <a:prstGeom prst="rect">
                      <a:avLst/>
                    </a:prstGeom>
                    <a:ln>
                      <a:noFill/>
                    </a:ln>
                    <a:extLst>
                      <a:ext uri="{53640926-AAD7-44D8-BBD7-CCE9431645EC}">
                        <a14:shadowObscured xmlns:a14="http://schemas.microsoft.com/office/drawing/2010/main"/>
                      </a:ext>
                    </a:extLst>
                  </pic:spPr>
                </pic:pic>
              </a:graphicData>
            </a:graphic>
          </wp:inline>
        </w:drawing>
      </w:r>
    </w:p>
    <w:p w:rsidR="00DA75B7" w:rsidRDefault="00DA75B7" w:rsidP="005A0B44">
      <w:pPr>
        <w:pStyle w:val="Default"/>
        <w:rPr>
          <w:rFonts w:asciiTheme="majorHAnsi" w:hAnsiTheme="majorHAnsi" w:cstheme="majorHAnsi"/>
          <w:sz w:val="20"/>
          <w:szCs w:val="20"/>
          <w:lang w:val="en-US"/>
        </w:rPr>
      </w:pPr>
    </w:p>
    <w:p w:rsidR="00DA75B7" w:rsidRDefault="00DA75B7" w:rsidP="005A0B44">
      <w:pPr>
        <w:pStyle w:val="Default"/>
        <w:rPr>
          <w:rFonts w:asciiTheme="majorHAnsi" w:hAnsiTheme="majorHAnsi" w:cstheme="majorHAnsi"/>
          <w:sz w:val="20"/>
          <w:szCs w:val="20"/>
          <w:lang w:val="en-US"/>
        </w:rPr>
      </w:pPr>
      <w:r>
        <w:rPr>
          <w:rFonts w:asciiTheme="majorHAnsi" w:hAnsiTheme="majorHAnsi" w:cstheme="majorHAnsi"/>
          <w:sz w:val="20"/>
          <w:szCs w:val="20"/>
          <w:lang w:val="en-US"/>
        </w:rPr>
        <w:t xml:space="preserve">This information is automatically compiled using the information you enter in the </w:t>
      </w:r>
      <w:proofErr w:type="spellStart"/>
      <w:r>
        <w:rPr>
          <w:rFonts w:asciiTheme="majorHAnsi" w:hAnsiTheme="majorHAnsi" w:cstheme="majorHAnsi"/>
          <w:sz w:val="20"/>
          <w:szCs w:val="20"/>
          <w:lang w:val="en-US"/>
        </w:rPr>
        <w:t>Undervisningstillfällen</w:t>
      </w:r>
      <w:proofErr w:type="spellEnd"/>
      <w:r w:rsidR="00CF2890">
        <w:rPr>
          <w:rFonts w:asciiTheme="majorHAnsi" w:hAnsiTheme="majorHAnsi" w:cstheme="majorHAnsi"/>
          <w:sz w:val="20"/>
          <w:szCs w:val="20"/>
          <w:lang w:val="en-US"/>
        </w:rPr>
        <w:t xml:space="preserve">, </w:t>
      </w:r>
      <w:r w:rsidR="005B5942">
        <w:rPr>
          <w:rFonts w:asciiTheme="majorHAnsi" w:hAnsiTheme="majorHAnsi" w:cstheme="majorHAnsi"/>
          <w:sz w:val="20"/>
          <w:szCs w:val="20"/>
          <w:lang w:val="en-US"/>
        </w:rPr>
        <w:t xml:space="preserve">and will appear </w:t>
      </w:r>
      <w:r w:rsidR="00CF2890">
        <w:rPr>
          <w:rFonts w:asciiTheme="majorHAnsi" w:hAnsiTheme="majorHAnsi" w:cstheme="majorHAnsi"/>
          <w:sz w:val="20"/>
          <w:szCs w:val="20"/>
          <w:lang w:val="en-US"/>
        </w:rPr>
        <w:t>when you save the document</w:t>
      </w:r>
      <w:r>
        <w:rPr>
          <w:rFonts w:asciiTheme="majorHAnsi" w:hAnsiTheme="majorHAnsi" w:cstheme="majorHAnsi"/>
          <w:sz w:val="20"/>
          <w:szCs w:val="20"/>
          <w:lang w:val="en-US"/>
        </w:rPr>
        <w:t xml:space="preserve">.  </w:t>
      </w:r>
      <w:r w:rsidR="00CF2890">
        <w:rPr>
          <w:rFonts w:asciiTheme="majorHAnsi" w:hAnsiTheme="majorHAnsi" w:cstheme="majorHAnsi"/>
          <w:sz w:val="20"/>
          <w:szCs w:val="20"/>
          <w:lang w:val="en-US"/>
        </w:rPr>
        <w:t xml:space="preserve">This is most useful to ensure that you have the hours and numbers correct.  </w:t>
      </w:r>
    </w:p>
    <w:p w:rsidR="009E48B6" w:rsidRDefault="009E48B6" w:rsidP="005A0B44">
      <w:pPr>
        <w:pStyle w:val="Default"/>
        <w:rPr>
          <w:rFonts w:asciiTheme="majorHAnsi" w:hAnsiTheme="majorHAnsi" w:cstheme="majorHAnsi"/>
          <w:sz w:val="20"/>
          <w:szCs w:val="20"/>
          <w:lang w:val="en-US"/>
        </w:rPr>
      </w:pPr>
    </w:p>
    <w:p w:rsidR="005E276A" w:rsidRDefault="005E276A">
      <w:pPr>
        <w:rPr>
          <w:rFonts w:asciiTheme="majorHAnsi" w:hAnsiTheme="majorHAnsi" w:cstheme="majorHAnsi"/>
          <w:b/>
          <w:color w:val="000000"/>
          <w:sz w:val="24"/>
          <w:szCs w:val="24"/>
          <w:lang w:val="en-US"/>
        </w:rPr>
      </w:pPr>
      <w:r>
        <w:rPr>
          <w:rFonts w:asciiTheme="majorHAnsi" w:hAnsiTheme="majorHAnsi" w:cstheme="majorHAnsi"/>
          <w:b/>
          <w:lang w:val="en-US"/>
        </w:rPr>
        <w:br w:type="page"/>
      </w:r>
    </w:p>
    <w:p w:rsidR="009E48B6" w:rsidRPr="009E48B6" w:rsidRDefault="009E48B6" w:rsidP="005A0B44">
      <w:pPr>
        <w:pStyle w:val="Default"/>
        <w:rPr>
          <w:rFonts w:asciiTheme="majorHAnsi" w:hAnsiTheme="majorHAnsi" w:cstheme="majorHAnsi"/>
          <w:b/>
          <w:lang w:val="en-US"/>
        </w:rPr>
      </w:pPr>
      <w:r w:rsidRPr="009E48B6">
        <w:rPr>
          <w:rFonts w:asciiTheme="majorHAnsi" w:hAnsiTheme="majorHAnsi" w:cstheme="majorHAnsi"/>
          <w:b/>
          <w:lang w:val="en-US"/>
        </w:rPr>
        <w:lastRenderedPageBreak/>
        <w:t>Miscellaneous Information</w:t>
      </w:r>
    </w:p>
    <w:p w:rsidR="009E48B6" w:rsidRDefault="009E48B6" w:rsidP="005A0B44">
      <w:pPr>
        <w:pStyle w:val="Default"/>
        <w:rPr>
          <w:noProof/>
          <w:lang w:eastAsia="sv-SE"/>
        </w:rPr>
      </w:pPr>
    </w:p>
    <w:p w:rsidR="0015693E" w:rsidRDefault="0015693E" w:rsidP="005A0B44">
      <w:pPr>
        <w:pStyle w:val="Default"/>
        <w:rPr>
          <w:rFonts w:asciiTheme="majorHAnsi" w:hAnsiTheme="majorHAnsi" w:cstheme="majorHAnsi"/>
          <w:lang w:val="en-US"/>
        </w:rPr>
      </w:pPr>
      <w:r>
        <w:rPr>
          <w:noProof/>
          <w:lang w:eastAsia="sv-SE"/>
        </w:rPr>
        <w:drawing>
          <wp:inline distT="0" distB="0" distL="0" distR="0" wp14:anchorId="1BA56261" wp14:editId="3DE4848B">
            <wp:extent cx="5575300" cy="2826367"/>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041" t="36064" r="59206" b="6704"/>
                    <a:stretch/>
                  </pic:blipFill>
                  <pic:spPr bwMode="auto">
                    <a:xfrm>
                      <a:off x="0" y="0"/>
                      <a:ext cx="5590196" cy="2833919"/>
                    </a:xfrm>
                    <a:prstGeom prst="rect">
                      <a:avLst/>
                    </a:prstGeom>
                    <a:ln>
                      <a:noFill/>
                    </a:ln>
                    <a:extLst>
                      <a:ext uri="{53640926-AAD7-44D8-BBD7-CCE9431645EC}">
                        <a14:shadowObscured xmlns:a14="http://schemas.microsoft.com/office/drawing/2010/main"/>
                      </a:ext>
                    </a:extLst>
                  </pic:spPr>
                </pic:pic>
              </a:graphicData>
            </a:graphic>
          </wp:inline>
        </w:drawing>
      </w:r>
    </w:p>
    <w:p w:rsidR="005A0B44" w:rsidRPr="009E48B6" w:rsidRDefault="009E48B6" w:rsidP="005A0B44">
      <w:pPr>
        <w:pStyle w:val="Default"/>
        <w:spacing w:before="240" w:after="60"/>
        <w:rPr>
          <w:rFonts w:asciiTheme="majorHAnsi" w:hAnsiTheme="majorHAnsi" w:cstheme="majorHAnsi"/>
          <w:b/>
          <w:sz w:val="20"/>
          <w:szCs w:val="20"/>
          <w:lang w:val="en-US"/>
        </w:rPr>
      </w:pPr>
      <w:proofErr w:type="spellStart"/>
      <w:r w:rsidRPr="009E48B6">
        <w:rPr>
          <w:rFonts w:asciiTheme="majorHAnsi" w:hAnsiTheme="majorHAnsi" w:cstheme="majorHAnsi"/>
          <w:b/>
          <w:sz w:val="20"/>
          <w:szCs w:val="20"/>
          <w:lang w:val="en-US"/>
        </w:rPr>
        <w:t>Laborationer</w:t>
      </w:r>
      <w:proofErr w:type="spellEnd"/>
      <w:r w:rsidRPr="009E48B6">
        <w:rPr>
          <w:rFonts w:asciiTheme="majorHAnsi" w:hAnsiTheme="majorHAnsi" w:cstheme="majorHAnsi"/>
          <w:b/>
          <w:sz w:val="20"/>
          <w:szCs w:val="20"/>
          <w:lang w:val="en-US"/>
        </w:rPr>
        <w:t>/</w:t>
      </w:r>
      <w:proofErr w:type="spellStart"/>
      <w:r w:rsidRPr="009E48B6">
        <w:rPr>
          <w:rFonts w:asciiTheme="majorHAnsi" w:hAnsiTheme="majorHAnsi" w:cstheme="majorHAnsi"/>
          <w:b/>
          <w:sz w:val="20"/>
          <w:szCs w:val="20"/>
          <w:lang w:val="en-US"/>
        </w:rPr>
        <w:t>datorlaborationer</w:t>
      </w:r>
      <w:proofErr w:type="spellEnd"/>
      <w:r w:rsidRPr="009E48B6">
        <w:rPr>
          <w:rFonts w:asciiTheme="majorHAnsi" w:hAnsiTheme="majorHAnsi" w:cstheme="majorHAnsi"/>
          <w:b/>
          <w:sz w:val="20"/>
          <w:szCs w:val="20"/>
          <w:lang w:val="en-US"/>
        </w:rPr>
        <w:t xml:space="preserve"> (Lab Sessions/Computer lab sessions)</w:t>
      </w:r>
    </w:p>
    <w:p w:rsidR="005A0B44" w:rsidRPr="00C23FE8" w:rsidRDefault="005A0B44" w:rsidP="00AB4C8D">
      <w:pPr>
        <w:pStyle w:val="Default"/>
        <w:spacing w:after="240"/>
        <w:ind w:left="284"/>
        <w:rPr>
          <w:rFonts w:asciiTheme="majorHAnsi" w:hAnsiTheme="majorHAnsi" w:cstheme="majorHAnsi"/>
          <w:sz w:val="20"/>
          <w:szCs w:val="20"/>
          <w:lang w:val="en-US"/>
        </w:rPr>
      </w:pPr>
      <w:r w:rsidRPr="00C23FE8">
        <w:rPr>
          <w:rFonts w:asciiTheme="majorHAnsi" w:hAnsiTheme="majorHAnsi" w:cstheme="majorHAnsi"/>
          <w:sz w:val="20"/>
          <w:szCs w:val="20"/>
          <w:lang w:val="en-US"/>
        </w:rPr>
        <w:t xml:space="preserve">Here more detailed information is provided for lab sessions, for example, the number of lab dates per student and whether they will be separated from lab sessions of other courses. Note that lab sessions also need to be included in the </w:t>
      </w:r>
      <w:proofErr w:type="spellStart"/>
      <w:r w:rsidR="009E48B6">
        <w:rPr>
          <w:rFonts w:asciiTheme="majorHAnsi" w:hAnsiTheme="majorHAnsi" w:cstheme="majorHAnsi"/>
          <w:sz w:val="20"/>
          <w:szCs w:val="20"/>
          <w:lang w:val="en-US"/>
        </w:rPr>
        <w:t>Undervisningstillfällen</w:t>
      </w:r>
      <w:proofErr w:type="spellEnd"/>
      <w:r w:rsidR="009E48B6" w:rsidRPr="00C23FE8">
        <w:rPr>
          <w:rFonts w:asciiTheme="majorHAnsi" w:hAnsiTheme="majorHAnsi" w:cstheme="majorHAnsi"/>
          <w:sz w:val="20"/>
          <w:szCs w:val="20"/>
          <w:lang w:val="en-US"/>
        </w:rPr>
        <w:t xml:space="preserve"> </w:t>
      </w:r>
      <w:r w:rsidRPr="00C23FE8">
        <w:rPr>
          <w:rFonts w:asciiTheme="majorHAnsi" w:hAnsiTheme="majorHAnsi" w:cstheme="majorHAnsi"/>
          <w:sz w:val="20"/>
          <w:szCs w:val="20"/>
          <w:lang w:val="en-US"/>
        </w:rPr>
        <w:t>so that they can be scheduled</w:t>
      </w:r>
      <w:r w:rsidR="005E276A">
        <w:rPr>
          <w:rFonts w:asciiTheme="majorHAnsi" w:hAnsiTheme="majorHAnsi" w:cstheme="majorHAnsi"/>
          <w:sz w:val="20"/>
          <w:szCs w:val="20"/>
          <w:lang w:val="en-US"/>
        </w:rPr>
        <w:t xml:space="preserve"> properly</w:t>
      </w:r>
      <w:r w:rsidRPr="00C23FE8">
        <w:rPr>
          <w:rFonts w:asciiTheme="majorHAnsi" w:hAnsiTheme="majorHAnsi" w:cstheme="majorHAnsi"/>
          <w:sz w:val="20"/>
          <w:szCs w:val="20"/>
          <w:lang w:val="en-US"/>
        </w:rPr>
        <w:t xml:space="preserve">. </w:t>
      </w:r>
    </w:p>
    <w:p w:rsidR="005A0B44" w:rsidRPr="009E48B6" w:rsidRDefault="009E48B6" w:rsidP="005A0B44">
      <w:pPr>
        <w:pStyle w:val="Default"/>
        <w:spacing w:before="240" w:after="40"/>
        <w:rPr>
          <w:rFonts w:asciiTheme="majorHAnsi" w:hAnsiTheme="majorHAnsi" w:cstheme="majorHAnsi"/>
          <w:b/>
          <w:sz w:val="20"/>
          <w:szCs w:val="20"/>
          <w:lang w:val="en-US"/>
        </w:rPr>
      </w:pPr>
      <w:proofErr w:type="spellStart"/>
      <w:r w:rsidRPr="009E48B6">
        <w:rPr>
          <w:rFonts w:asciiTheme="majorHAnsi" w:hAnsiTheme="majorHAnsi" w:cstheme="majorHAnsi"/>
          <w:b/>
          <w:sz w:val="20"/>
          <w:szCs w:val="20"/>
          <w:lang w:val="en-US"/>
        </w:rPr>
        <w:t>Undervisning</w:t>
      </w:r>
      <w:proofErr w:type="spellEnd"/>
      <w:r w:rsidRPr="009E48B6">
        <w:rPr>
          <w:rFonts w:asciiTheme="majorHAnsi" w:hAnsiTheme="majorHAnsi" w:cstheme="majorHAnsi"/>
          <w:b/>
          <w:sz w:val="20"/>
          <w:szCs w:val="20"/>
          <w:lang w:val="en-US"/>
        </w:rPr>
        <w:t xml:space="preserve"> </w:t>
      </w:r>
      <w:proofErr w:type="spellStart"/>
      <w:r w:rsidRPr="009E48B6">
        <w:rPr>
          <w:rFonts w:asciiTheme="majorHAnsi" w:hAnsiTheme="majorHAnsi" w:cstheme="majorHAnsi"/>
          <w:b/>
          <w:sz w:val="20"/>
          <w:szCs w:val="20"/>
          <w:lang w:val="en-US"/>
        </w:rPr>
        <w:t>gemensam</w:t>
      </w:r>
      <w:proofErr w:type="spellEnd"/>
      <w:r w:rsidRPr="009E48B6">
        <w:rPr>
          <w:rFonts w:asciiTheme="majorHAnsi" w:hAnsiTheme="majorHAnsi" w:cstheme="majorHAnsi"/>
          <w:b/>
          <w:sz w:val="20"/>
          <w:szCs w:val="20"/>
          <w:lang w:val="en-US"/>
        </w:rPr>
        <w:t xml:space="preserve"> med </w:t>
      </w:r>
      <w:proofErr w:type="spellStart"/>
      <w:r w:rsidRPr="009E48B6">
        <w:rPr>
          <w:rFonts w:asciiTheme="majorHAnsi" w:hAnsiTheme="majorHAnsi" w:cstheme="majorHAnsi"/>
          <w:b/>
          <w:sz w:val="20"/>
          <w:szCs w:val="20"/>
          <w:lang w:val="en-US"/>
        </w:rPr>
        <w:t>andra</w:t>
      </w:r>
      <w:proofErr w:type="spellEnd"/>
      <w:r w:rsidRPr="009E48B6">
        <w:rPr>
          <w:rFonts w:asciiTheme="majorHAnsi" w:hAnsiTheme="majorHAnsi" w:cstheme="majorHAnsi"/>
          <w:b/>
          <w:sz w:val="20"/>
          <w:szCs w:val="20"/>
          <w:lang w:val="en-US"/>
        </w:rPr>
        <w:t xml:space="preserve"> </w:t>
      </w:r>
      <w:proofErr w:type="spellStart"/>
      <w:r w:rsidRPr="009E48B6">
        <w:rPr>
          <w:rFonts w:asciiTheme="majorHAnsi" w:hAnsiTheme="majorHAnsi" w:cstheme="majorHAnsi"/>
          <w:b/>
          <w:sz w:val="20"/>
          <w:szCs w:val="20"/>
          <w:lang w:val="en-US"/>
        </w:rPr>
        <w:t>kurser</w:t>
      </w:r>
      <w:proofErr w:type="spellEnd"/>
      <w:r w:rsidRPr="009E48B6">
        <w:rPr>
          <w:rFonts w:asciiTheme="majorHAnsi" w:hAnsiTheme="majorHAnsi" w:cstheme="majorHAnsi"/>
          <w:b/>
          <w:sz w:val="20"/>
          <w:szCs w:val="20"/>
          <w:lang w:val="en-US"/>
        </w:rPr>
        <w:t xml:space="preserve"> (Teaching together with other courses)</w:t>
      </w:r>
      <w:r w:rsidR="005A0B44" w:rsidRPr="009E48B6">
        <w:rPr>
          <w:rFonts w:asciiTheme="majorHAnsi" w:hAnsiTheme="majorHAnsi" w:cstheme="majorHAnsi"/>
          <w:b/>
          <w:sz w:val="20"/>
          <w:szCs w:val="20"/>
          <w:lang w:val="en-US"/>
        </w:rPr>
        <w:t xml:space="preserve"> </w:t>
      </w:r>
    </w:p>
    <w:p w:rsidR="005A0B44" w:rsidRDefault="005A0B44" w:rsidP="00AB4C8D">
      <w:pPr>
        <w:pStyle w:val="Default"/>
        <w:spacing w:after="240"/>
        <w:ind w:left="284"/>
        <w:rPr>
          <w:rFonts w:asciiTheme="majorHAnsi" w:hAnsiTheme="majorHAnsi" w:cstheme="majorHAnsi"/>
          <w:sz w:val="20"/>
          <w:szCs w:val="20"/>
          <w:lang w:val="en-US"/>
        </w:rPr>
      </w:pPr>
      <w:r w:rsidRPr="00C23FE8">
        <w:rPr>
          <w:rFonts w:asciiTheme="majorHAnsi" w:hAnsiTheme="majorHAnsi" w:cstheme="majorHAnsi"/>
          <w:sz w:val="20"/>
          <w:szCs w:val="20"/>
          <w:lang w:val="en-US"/>
        </w:rPr>
        <w:t xml:space="preserve">State courses which are joint with this course and during which period, which </w:t>
      </w:r>
      <w:r w:rsidR="009E48B6">
        <w:rPr>
          <w:rFonts w:asciiTheme="majorHAnsi" w:hAnsiTheme="majorHAnsi" w:cstheme="majorHAnsi"/>
          <w:sz w:val="20"/>
          <w:szCs w:val="20"/>
          <w:lang w:val="en-US"/>
        </w:rPr>
        <w:t>course instances,</w:t>
      </w:r>
      <w:r w:rsidRPr="00C23FE8">
        <w:rPr>
          <w:rFonts w:asciiTheme="majorHAnsi" w:hAnsiTheme="majorHAnsi" w:cstheme="majorHAnsi"/>
          <w:sz w:val="20"/>
          <w:szCs w:val="20"/>
          <w:lang w:val="en-US"/>
        </w:rPr>
        <w:t xml:space="preserve"> and estimated TOTAL number of students. </w:t>
      </w:r>
    </w:p>
    <w:p w:rsidR="009E48B6" w:rsidRDefault="009E48B6" w:rsidP="009E48B6">
      <w:pPr>
        <w:pStyle w:val="Default"/>
        <w:spacing w:before="240" w:after="40"/>
        <w:rPr>
          <w:rFonts w:asciiTheme="majorHAnsi" w:hAnsiTheme="majorHAnsi" w:cstheme="majorHAnsi"/>
          <w:b/>
          <w:sz w:val="20"/>
          <w:szCs w:val="20"/>
          <w:lang w:val="en-US"/>
        </w:rPr>
      </w:pPr>
      <w:proofErr w:type="spellStart"/>
      <w:r w:rsidRPr="009E48B6">
        <w:rPr>
          <w:rFonts w:asciiTheme="majorHAnsi" w:hAnsiTheme="majorHAnsi" w:cstheme="majorHAnsi"/>
          <w:b/>
          <w:sz w:val="20"/>
          <w:szCs w:val="20"/>
          <w:lang w:val="en-US"/>
        </w:rPr>
        <w:t>Lärare</w:t>
      </w:r>
      <w:proofErr w:type="spellEnd"/>
      <w:r w:rsidRPr="009E48B6">
        <w:rPr>
          <w:rFonts w:asciiTheme="majorHAnsi" w:hAnsiTheme="majorHAnsi" w:cstheme="majorHAnsi"/>
          <w:b/>
          <w:sz w:val="20"/>
          <w:szCs w:val="20"/>
          <w:lang w:val="en-US"/>
        </w:rPr>
        <w:t xml:space="preserve"> med </w:t>
      </w:r>
      <w:proofErr w:type="spellStart"/>
      <w:r w:rsidRPr="009E48B6">
        <w:rPr>
          <w:rFonts w:asciiTheme="majorHAnsi" w:hAnsiTheme="majorHAnsi" w:cstheme="majorHAnsi"/>
          <w:b/>
          <w:sz w:val="20"/>
          <w:szCs w:val="20"/>
          <w:lang w:val="en-US"/>
        </w:rPr>
        <w:t>undervisning</w:t>
      </w:r>
      <w:proofErr w:type="spellEnd"/>
      <w:r w:rsidRPr="009E48B6">
        <w:rPr>
          <w:rFonts w:asciiTheme="majorHAnsi" w:hAnsiTheme="majorHAnsi" w:cstheme="majorHAnsi"/>
          <w:b/>
          <w:sz w:val="20"/>
          <w:szCs w:val="20"/>
          <w:lang w:val="en-US"/>
        </w:rPr>
        <w:t xml:space="preserve"> </w:t>
      </w:r>
      <w:proofErr w:type="spellStart"/>
      <w:r w:rsidRPr="009E48B6">
        <w:rPr>
          <w:rFonts w:asciiTheme="majorHAnsi" w:hAnsiTheme="majorHAnsi" w:cstheme="majorHAnsi"/>
          <w:b/>
          <w:sz w:val="20"/>
          <w:szCs w:val="20"/>
          <w:lang w:val="en-US"/>
        </w:rPr>
        <w:t>på</w:t>
      </w:r>
      <w:proofErr w:type="spellEnd"/>
      <w:r w:rsidRPr="009E48B6">
        <w:rPr>
          <w:rFonts w:asciiTheme="majorHAnsi" w:hAnsiTheme="majorHAnsi" w:cstheme="majorHAnsi"/>
          <w:b/>
          <w:sz w:val="20"/>
          <w:szCs w:val="20"/>
          <w:lang w:val="en-US"/>
        </w:rPr>
        <w:t xml:space="preserve"> </w:t>
      </w:r>
      <w:proofErr w:type="spellStart"/>
      <w:r w:rsidRPr="009E48B6">
        <w:rPr>
          <w:rFonts w:asciiTheme="majorHAnsi" w:hAnsiTheme="majorHAnsi" w:cstheme="majorHAnsi"/>
          <w:b/>
          <w:sz w:val="20"/>
          <w:szCs w:val="20"/>
          <w:lang w:val="en-US"/>
        </w:rPr>
        <w:t>denna</w:t>
      </w:r>
      <w:proofErr w:type="spellEnd"/>
      <w:r w:rsidRPr="009E48B6">
        <w:rPr>
          <w:rFonts w:asciiTheme="majorHAnsi" w:hAnsiTheme="majorHAnsi" w:cstheme="majorHAnsi"/>
          <w:b/>
          <w:sz w:val="20"/>
          <w:szCs w:val="20"/>
          <w:lang w:val="en-US"/>
        </w:rPr>
        <w:t xml:space="preserve"> </w:t>
      </w:r>
      <w:proofErr w:type="spellStart"/>
      <w:r w:rsidRPr="009E48B6">
        <w:rPr>
          <w:rFonts w:asciiTheme="majorHAnsi" w:hAnsiTheme="majorHAnsi" w:cstheme="majorHAnsi"/>
          <w:b/>
          <w:sz w:val="20"/>
          <w:szCs w:val="20"/>
          <w:lang w:val="en-US"/>
        </w:rPr>
        <w:t>kurs</w:t>
      </w:r>
      <w:proofErr w:type="spellEnd"/>
      <w:r w:rsidRPr="009E48B6">
        <w:rPr>
          <w:rFonts w:asciiTheme="majorHAnsi" w:hAnsiTheme="majorHAnsi" w:cstheme="majorHAnsi"/>
          <w:b/>
          <w:sz w:val="20"/>
          <w:szCs w:val="20"/>
          <w:lang w:val="en-US"/>
        </w:rPr>
        <w:t xml:space="preserve"> </w:t>
      </w:r>
      <w:proofErr w:type="spellStart"/>
      <w:r w:rsidRPr="009E48B6">
        <w:rPr>
          <w:rFonts w:asciiTheme="majorHAnsi" w:hAnsiTheme="majorHAnsi" w:cstheme="majorHAnsi"/>
          <w:b/>
          <w:sz w:val="20"/>
          <w:szCs w:val="20"/>
          <w:lang w:val="en-US"/>
        </w:rPr>
        <w:t>och</w:t>
      </w:r>
      <w:proofErr w:type="spellEnd"/>
      <w:r w:rsidRPr="009E48B6">
        <w:rPr>
          <w:rFonts w:asciiTheme="majorHAnsi" w:hAnsiTheme="majorHAnsi" w:cstheme="majorHAnsi"/>
          <w:b/>
          <w:sz w:val="20"/>
          <w:szCs w:val="20"/>
          <w:lang w:val="en-US"/>
        </w:rPr>
        <w:t xml:space="preserve"> </w:t>
      </w:r>
      <w:proofErr w:type="spellStart"/>
      <w:r w:rsidRPr="009E48B6">
        <w:rPr>
          <w:rFonts w:asciiTheme="majorHAnsi" w:hAnsiTheme="majorHAnsi" w:cstheme="majorHAnsi"/>
          <w:b/>
          <w:sz w:val="20"/>
          <w:szCs w:val="20"/>
          <w:lang w:val="en-US"/>
        </w:rPr>
        <w:t>annan</w:t>
      </w:r>
      <w:proofErr w:type="spellEnd"/>
      <w:r w:rsidRPr="009E48B6">
        <w:rPr>
          <w:rFonts w:asciiTheme="majorHAnsi" w:hAnsiTheme="majorHAnsi" w:cstheme="majorHAnsi"/>
          <w:b/>
          <w:sz w:val="20"/>
          <w:szCs w:val="20"/>
          <w:lang w:val="en-US"/>
        </w:rPr>
        <w:t xml:space="preserve"> </w:t>
      </w:r>
      <w:proofErr w:type="spellStart"/>
      <w:r w:rsidRPr="009E48B6">
        <w:rPr>
          <w:rFonts w:asciiTheme="majorHAnsi" w:hAnsiTheme="majorHAnsi" w:cstheme="majorHAnsi"/>
          <w:b/>
          <w:sz w:val="20"/>
          <w:szCs w:val="20"/>
          <w:lang w:val="en-US"/>
        </w:rPr>
        <w:t>kurs</w:t>
      </w:r>
      <w:proofErr w:type="spellEnd"/>
      <w:r w:rsidRPr="009E48B6">
        <w:rPr>
          <w:rFonts w:asciiTheme="majorHAnsi" w:hAnsiTheme="majorHAnsi" w:cstheme="majorHAnsi"/>
          <w:b/>
          <w:sz w:val="20"/>
          <w:szCs w:val="20"/>
          <w:lang w:val="en-US"/>
        </w:rPr>
        <w:t xml:space="preserve"> (Teachers who are teaching this and other courses)</w:t>
      </w:r>
    </w:p>
    <w:p w:rsidR="009E48B6" w:rsidRDefault="009E48B6" w:rsidP="00AB4C8D">
      <w:pPr>
        <w:pStyle w:val="Default"/>
        <w:spacing w:before="240" w:after="40"/>
        <w:ind w:left="284"/>
        <w:rPr>
          <w:rFonts w:asciiTheme="majorHAnsi" w:hAnsiTheme="majorHAnsi" w:cstheme="majorHAnsi"/>
          <w:sz w:val="28"/>
          <w:szCs w:val="28"/>
          <w:lang w:val="en-US"/>
        </w:rPr>
      </w:pPr>
      <w:r>
        <w:rPr>
          <w:rFonts w:asciiTheme="majorHAnsi" w:hAnsiTheme="majorHAnsi" w:cstheme="majorHAnsi"/>
          <w:sz w:val="20"/>
          <w:szCs w:val="20"/>
          <w:lang w:val="en-US"/>
        </w:rPr>
        <w:t>This helps avoid schedule conflict for the teachers.  Please list wh</w:t>
      </w:r>
      <w:r w:rsidR="005A0B44" w:rsidRPr="00C23FE8">
        <w:rPr>
          <w:rFonts w:asciiTheme="majorHAnsi" w:hAnsiTheme="majorHAnsi" w:cstheme="majorHAnsi"/>
          <w:sz w:val="20"/>
          <w:szCs w:val="20"/>
          <w:lang w:val="en-US"/>
        </w:rPr>
        <w:t xml:space="preserve">ich courses and items teachers should teach. </w:t>
      </w:r>
      <w:r>
        <w:rPr>
          <w:rFonts w:asciiTheme="majorHAnsi" w:hAnsiTheme="majorHAnsi" w:cstheme="majorHAnsi"/>
          <w:sz w:val="20"/>
          <w:szCs w:val="20"/>
          <w:lang w:val="en-US"/>
        </w:rPr>
        <w:t xml:space="preserve">  </w:t>
      </w:r>
      <w:r w:rsidR="005A0B44" w:rsidRPr="009E48B6">
        <w:rPr>
          <w:rFonts w:asciiTheme="majorHAnsi" w:hAnsiTheme="majorHAnsi" w:cstheme="majorHAnsi"/>
          <w:i/>
          <w:sz w:val="20"/>
          <w:szCs w:val="20"/>
          <w:lang w:val="en-US"/>
        </w:rPr>
        <w:t>Note</w:t>
      </w:r>
      <w:r w:rsidR="005A0B44" w:rsidRPr="00C23FE8">
        <w:rPr>
          <w:rFonts w:asciiTheme="majorHAnsi" w:hAnsiTheme="majorHAnsi" w:cstheme="majorHAnsi"/>
          <w:sz w:val="20"/>
          <w:szCs w:val="20"/>
          <w:lang w:val="en-US"/>
        </w:rPr>
        <w:t xml:space="preserve"> that the teacher must also be included in the </w:t>
      </w:r>
      <w:r w:rsidR="0057026A">
        <w:rPr>
          <w:rFonts w:asciiTheme="majorHAnsi" w:hAnsiTheme="majorHAnsi" w:cstheme="majorHAnsi"/>
          <w:sz w:val="20"/>
          <w:szCs w:val="20"/>
          <w:lang w:val="en-US"/>
        </w:rPr>
        <w:t>correct</w:t>
      </w:r>
      <w:r w:rsidR="005A0B44" w:rsidRPr="00C23FE8">
        <w:rPr>
          <w:rFonts w:asciiTheme="majorHAnsi" w:hAnsiTheme="majorHAnsi" w:cstheme="majorHAnsi"/>
          <w:sz w:val="20"/>
          <w:szCs w:val="20"/>
          <w:lang w:val="en-US"/>
        </w:rPr>
        <w:t xml:space="preserve"> item </w:t>
      </w:r>
      <w:r w:rsidR="0057026A">
        <w:rPr>
          <w:rFonts w:asciiTheme="majorHAnsi" w:hAnsiTheme="majorHAnsi" w:cstheme="majorHAnsi"/>
          <w:sz w:val="20"/>
          <w:szCs w:val="20"/>
          <w:lang w:val="en-US"/>
        </w:rPr>
        <w:t xml:space="preserve">the </w:t>
      </w:r>
      <w:proofErr w:type="spellStart"/>
      <w:r w:rsidR="0057026A">
        <w:rPr>
          <w:rFonts w:asciiTheme="majorHAnsi" w:hAnsiTheme="majorHAnsi" w:cstheme="majorHAnsi"/>
          <w:sz w:val="20"/>
          <w:szCs w:val="20"/>
          <w:lang w:val="en-US"/>
        </w:rPr>
        <w:t>Undervisningstillfällen</w:t>
      </w:r>
      <w:proofErr w:type="spellEnd"/>
      <w:r w:rsidR="0057026A">
        <w:rPr>
          <w:rFonts w:asciiTheme="majorHAnsi" w:hAnsiTheme="majorHAnsi" w:cstheme="majorHAnsi"/>
          <w:sz w:val="20"/>
          <w:szCs w:val="20"/>
          <w:lang w:val="en-US"/>
        </w:rPr>
        <w:t xml:space="preserve"> </w:t>
      </w:r>
      <w:r w:rsidR="005A0B44" w:rsidRPr="00C23FE8">
        <w:rPr>
          <w:rFonts w:asciiTheme="majorHAnsi" w:hAnsiTheme="majorHAnsi" w:cstheme="majorHAnsi"/>
          <w:sz w:val="20"/>
          <w:szCs w:val="20"/>
          <w:lang w:val="en-US"/>
        </w:rPr>
        <w:t xml:space="preserve">on </w:t>
      </w:r>
      <w:r w:rsidR="0057026A">
        <w:rPr>
          <w:rFonts w:asciiTheme="majorHAnsi" w:hAnsiTheme="majorHAnsi" w:cstheme="majorHAnsi"/>
          <w:sz w:val="20"/>
          <w:szCs w:val="20"/>
          <w:lang w:val="en-US"/>
        </w:rPr>
        <w:t>the request form for</w:t>
      </w:r>
      <w:r w:rsidR="005A0B44" w:rsidRPr="00C23FE8">
        <w:rPr>
          <w:rFonts w:asciiTheme="majorHAnsi" w:hAnsiTheme="majorHAnsi" w:cstheme="majorHAnsi"/>
          <w:sz w:val="20"/>
          <w:szCs w:val="20"/>
          <w:lang w:val="en-US"/>
        </w:rPr>
        <w:t xml:space="preserve"> both courses</w:t>
      </w:r>
      <w:r>
        <w:rPr>
          <w:rFonts w:asciiTheme="majorHAnsi" w:hAnsiTheme="majorHAnsi" w:cstheme="majorHAnsi"/>
          <w:sz w:val="20"/>
          <w:szCs w:val="20"/>
          <w:lang w:val="en-US"/>
        </w:rPr>
        <w:t>.</w:t>
      </w:r>
      <w:r w:rsidR="005A0B44" w:rsidRPr="00C23FE8">
        <w:rPr>
          <w:rFonts w:asciiTheme="majorHAnsi" w:hAnsiTheme="majorHAnsi" w:cstheme="majorHAnsi"/>
          <w:sz w:val="28"/>
          <w:szCs w:val="28"/>
          <w:lang w:val="en-US"/>
        </w:rPr>
        <w:t xml:space="preserve"> </w:t>
      </w:r>
    </w:p>
    <w:p w:rsidR="0015693E" w:rsidRDefault="0057026A" w:rsidP="00AB4C8D">
      <w:pPr>
        <w:pStyle w:val="Default"/>
        <w:spacing w:before="240" w:after="40"/>
        <w:ind w:left="284"/>
        <w:rPr>
          <w:rFonts w:asciiTheme="majorHAnsi" w:hAnsiTheme="majorHAnsi" w:cstheme="majorHAnsi"/>
          <w:sz w:val="28"/>
          <w:szCs w:val="28"/>
          <w:lang w:val="en-US"/>
        </w:rPr>
      </w:pPr>
      <w:r>
        <w:rPr>
          <w:noProof/>
          <w:lang w:eastAsia="sv-SE"/>
        </w:rPr>
        <mc:AlternateContent>
          <mc:Choice Requires="wps">
            <w:drawing>
              <wp:anchor distT="0" distB="0" distL="114300" distR="114300" simplePos="0" relativeHeight="251672064" behindDoc="0" locked="0" layoutInCell="1" allowOverlap="1">
                <wp:simplePos x="0" y="0"/>
                <wp:positionH relativeFrom="column">
                  <wp:posOffset>394970</wp:posOffset>
                </wp:positionH>
                <wp:positionV relativeFrom="paragraph">
                  <wp:posOffset>1287145</wp:posOffset>
                </wp:positionV>
                <wp:extent cx="3784600" cy="88900"/>
                <wp:effectExtent l="0" t="0" r="25400" b="25400"/>
                <wp:wrapNone/>
                <wp:docPr id="32" name="Rectangle 32"/>
                <wp:cNvGraphicFramePr/>
                <a:graphic xmlns:a="http://schemas.openxmlformats.org/drawingml/2006/main">
                  <a:graphicData uri="http://schemas.microsoft.com/office/word/2010/wordprocessingShape">
                    <wps:wsp>
                      <wps:cNvSpPr/>
                      <wps:spPr>
                        <a:xfrm>
                          <a:off x="0" y="0"/>
                          <a:ext cx="3784600" cy="88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25488" id="Rectangle 32" o:spid="_x0000_s1026" style="position:absolute;margin-left:31.1pt;margin-top:101.35pt;width:298pt;height:7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" fillcolor="black [3200]" strokecolor="black [1600]" strokeweight="2pt"/>
            </w:pict>
          </mc:Fallback>
        </mc:AlternateContent>
      </w:r>
      <w:r w:rsidR="0015693E">
        <w:rPr>
          <w:noProof/>
          <w:lang w:eastAsia="sv-SE"/>
        </w:rPr>
        <w:drawing>
          <wp:inline distT="0" distB="0" distL="0" distR="0" wp14:anchorId="4BF805BB" wp14:editId="2F39D201">
            <wp:extent cx="5429250" cy="1803488"/>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151" t="53705" r="58986" b="8663"/>
                    <a:stretch/>
                  </pic:blipFill>
                  <pic:spPr bwMode="auto">
                    <a:xfrm>
                      <a:off x="0" y="0"/>
                      <a:ext cx="5458157" cy="1813090"/>
                    </a:xfrm>
                    <a:prstGeom prst="rect">
                      <a:avLst/>
                    </a:prstGeom>
                    <a:ln>
                      <a:noFill/>
                    </a:ln>
                    <a:extLst>
                      <a:ext uri="{53640926-AAD7-44D8-BBD7-CCE9431645EC}">
                        <a14:shadowObscured xmlns:a14="http://schemas.microsoft.com/office/drawing/2010/main"/>
                      </a:ext>
                    </a:extLst>
                  </pic:spPr>
                </pic:pic>
              </a:graphicData>
            </a:graphic>
          </wp:inline>
        </w:drawing>
      </w:r>
    </w:p>
    <w:p w:rsidR="005A0B44" w:rsidRPr="009E48B6" w:rsidRDefault="009E48B6" w:rsidP="009E48B6">
      <w:pPr>
        <w:pStyle w:val="Default"/>
        <w:spacing w:before="240" w:after="40"/>
        <w:rPr>
          <w:rFonts w:asciiTheme="majorHAnsi" w:hAnsiTheme="majorHAnsi" w:cstheme="majorHAnsi"/>
          <w:b/>
          <w:sz w:val="20"/>
          <w:szCs w:val="20"/>
          <w:lang w:val="en-US"/>
        </w:rPr>
      </w:pPr>
      <w:proofErr w:type="spellStart"/>
      <w:r w:rsidRPr="009E48B6">
        <w:rPr>
          <w:rFonts w:asciiTheme="majorHAnsi" w:hAnsiTheme="majorHAnsi" w:cstheme="majorHAnsi"/>
          <w:b/>
          <w:sz w:val="20"/>
          <w:szCs w:val="20"/>
          <w:lang w:val="en-US"/>
        </w:rPr>
        <w:t>Omtentamen</w:t>
      </w:r>
      <w:proofErr w:type="spellEnd"/>
      <w:r w:rsidRPr="009E48B6">
        <w:rPr>
          <w:rFonts w:asciiTheme="majorHAnsi" w:hAnsiTheme="majorHAnsi" w:cstheme="majorHAnsi"/>
          <w:b/>
          <w:sz w:val="20"/>
          <w:szCs w:val="20"/>
          <w:lang w:val="en-US"/>
        </w:rPr>
        <w:t xml:space="preserve"> – </w:t>
      </w:r>
      <w:r w:rsidRPr="009E48B6">
        <w:rPr>
          <w:rFonts w:asciiTheme="majorHAnsi" w:hAnsiTheme="majorHAnsi" w:cstheme="majorHAnsi"/>
          <w:b/>
          <w:sz w:val="20"/>
          <w:szCs w:val="20"/>
          <w:highlight w:val="yellow"/>
          <w:lang w:val="en-US"/>
        </w:rPr>
        <w:t>Exam re-take</w:t>
      </w:r>
      <w:r w:rsidR="005A0B44" w:rsidRPr="009E48B6">
        <w:rPr>
          <w:rFonts w:asciiTheme="majorHAnsi" w:hAnsiTheme="majorHAnsi" w:cstheme="majorHAnsi"/>
          <w:b/>
          <w:sz w:val="20"/>
          <w:szCs w:val="20"/>
          <w:lang w:val="en-US"/>
        </w:rPr>
        <w:t xml:space="preserve"> </w:t>
      </w:r>
    </w:p>
    <w:p w:rsidR="005A0B44" w:rsidRPr="00C23FE8" w:rsidRDefault="0057026A" w:rsidP="00AB4C8D">
      <w:pPr>
        <w:pStyle w:val="Default"/>
        <w:spacing w:after="240"/>
        <w:ind w:left="284"/>
        <w:rPr>
          <w:rFonts w:asciiTheme="majorHAnsi" w:hAnsiTheme="majorHAnsi" w:cstheme="majorHAnsi"/>
          <w:sz w:val="20"/>
          <w:szCs w:val="20"/>
          <w:lang w:val="en-US"/>
        </w:rPr>
      </w:pPr>
      <w:r>
        <w:rPr>
          <w:rFonts w:asciiTheme="majorHAnsi" w:hAnsiTheme="majorHAnsi" w:cstheme="majorHAnsi"/>
          <w:sz w:val="20"/>
          <w:szCs w:val="20"/>
          <w:lang w:val="en-US"/>
        </w:rPr>
        <w:t xml:space="preserve">If you expect an </w:t>
      </w:r>
      <w:proofErr w:type="spellStart"/>
      <w:r>
        <w:rPr>
          <w:rFonts w:asciiTheme="majorHAnsi" w:hAnsiTheme="majorHAnsi" w:cstheme="majorHAnsi"/>
          <w:sz w:val="20"/>
          <w:szCs w:val="20"/>
          <w:lang w:val="en-US"/>
        </w:rPr>
        <w:t>omtenta</w:t>
      </w:r>
      <w:proofErr w:type="spellEnd"/>
      <w:r>
        <w:rPr>
          <w:rFonts w:asciiTheme="majorHAnsi" w:hAnsiTheme="majorHAnsi" w:cstheme="majorHAnsi"/>
          <w:sz w:val="20"/>
          <w:szCs w:val="20"/>
          <w:lang w:val="en-US"/>
        </w:rPr>
        <w:t xml:space="preserve"> for your course, please indicate that here, with the expected number of students.  </w:t>
      </w:r>
    </w:p>
    <w:p w:rsidR="005A0B44" w:rsidRPr="009E48B6" w:rsidRDefault="009E48B6" w:rsidP="005A0B44">
      <w:pPr>
        <w:pStyle w:val="Default"/>
        <w:spacing w:before="240" w:after="60"/>
        <w:rPr>
          <w:rFonts w:asciiTheme="majorHAnsi" w:hAnsiTheme="majorHAnsi" w:cstheme="majorHAnsi"/>
          <w:b/>
          <w:sz w:val="20"/>
          <w:szCs w:val="20"/>
          <w:lang w:val="en-US"/>
        </w:rPr>
      </w:pPr>
      <w:proofErr w:type="spellStart"/>
      <w:r w:rsidRPr="009E48B6">
        <w:rPr>
          <w:rFonts w:asciiTheme="majorHAnsi" w:hAnsiTheme="majorHAnsi" w:cstheme="majorHAnsi"/>
          <w:b/>
          <w:sz w:val="20"/>
          <w:szCs w:val="20"/>
          <w:lang w:val="en-US"/>
        </w:rPr>
        <w:t>Övriga</w:t>
      </w:r>
      <w:proofErr w:type="spellEnd"/>
      <w:r w:rsidRPr="009E48B6">
        <w:rPr>
          <w:rFonts w:asciiTheme="majorHAnsi" w:hAnsiTheme="majorHAnsi" w:cstheme="majorHAnsi"/>
          <w:b/>
          <w:sz w:val="20"/>
          <w:szCs w:val="20"/>
          <w:lang w:val="en-US"/>
        </w:rPr>
        <w:t xml:space="preserve"> </w:t>
      </w:r>
      <w:proofErr w:type="spellStart"/>
      <w:r w:rsidRPr="009E48B6">
        <w:rPr>
          <w:rFonts w:asciiTheme="majorHAnsi" w:hAnsiTheme="majorHAnsi" w:cstheme="majorHAnsi"/>
          <w:b/>
          <w:sz w:val="20"/>
          <w:szCs w:val="20"/>
          <w:lang w:val="en-US"/>
        </w:rPr>
        <w:t>kommentarer</w:t>
      </w:r>
      <w:proofErr w:type="spellEnd"/>
      <w:r w:rsidRPr="009E48B6">
        <w:rPr>
          <w:rFonts w:asciiTheme="majorHAnsi" w:hAnsiTheme="majorHAnsi" w:cstheme="majorHAnsi"/>
          <w:b/>
          <w:sz w:val="20"/>
          <w:szCs w:val="20"/>
          <w:lang w:val="en-US"/>
        </w:rPr>
        <w:t xml:space="preserve"> – Additional comments</w:t>
      </w:r>
    </w:p>
    <w:p w:rsidR="00981197" w:rsidRPr="00C23FE8" w:rsidRDefault="005A0B44" w:rsidP="00AB4C8D">
      <w:pPr>
        <w:ind w:left="284"/>
        <w:rPr>
          <w:rFonts w:asciiTheme="majorHAnsi" w:hAnsiTheme="majorHAnsi" w:cstheme="majorHAnsi"/>
          <w:lang w:val="en-US"/>
        </w:rPr>
      </w:pPr>
      <w:r w:rsidRPr="00C23FE8">
        <w:rPr>
          <w:rFonts w:asciiTheme="majorHAnsi" w:hAnsiTheme="majorHAnsi" w:cstheme="majorHAnsi"/>
          <w:lang w:val="en-US"/>
        </w:rPr>
        <w:t xml:space="preserve">Other information to the scheduler is briefly stated here. </w:t>
      </w:r>
      <w:r w:rsidR="009E48B6">
        <w:rPr>
          <w:rFonts w:asciiTheme="majorHAnsi" w:hAnsiTheme="majorHAnsi" w:cstheme="majorHAnsi"/>
          <w:lang w:val="en-US"/>
        </w:rPr>
        <w:t>This could be courses to avoid scheduling at the same time, information about the room equipment needed, etc.</w:t>
      </w:r>
    </w:p>
    <w:sectPr w:rsidR="00981197" w:rsidRPr="00C23FE8" w:rsidSect="00DE069B">
      <w:footerReference w:type="default" r:id="rId23"/>
      <w:pgSz w:w="11906" w:h="16838" w:code="9"/>
      <w:pgMar w:top="851" w:right="1418" w:bottom="1418" w:left="1418" w:header="709" w:footer="6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4FA" w:rsidRDefault="00D674FA" w:rsidP="00AB37AC">
      <w:r>
        <w:separator/>
      </w:r>
    </w:p>
  </w:endnote>
  <w:endnote w:type="continuationSeparator" w:id="0">
    <w:p w:rsidR="00D674FA" w:rsidRDefault="00D674FA" w:rsidP="00AB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69B" w:rsidRDefault="00DE069B">
    <w:pPr>
      <w:pStyle w:val="Footer"/>
      <w:jc w:val="right"/>
    </w:pPr>
  </w:p>
  <w:sdt>
    <w:sdtPr>
      <w:id w:val="-2082204822"/>
      <w:docPartObj>
        <w:docPartGallery w:val="Page Numbers (Bottom of Page)"/>
        <w:docPartUnique/>
      </w:docPartObj>
    </w:sdtPr>
    <w:sdtEndPr/>
    <w:sdtContent>
      <w:p w:rsidR="00DE069B" w:rsidRDefault="00DE069B" w:rsidP="00DE069B">
        <w:pPr>
          <w:pStyle w:val="Footer"/>
        </w:pPr>
        <w:r>
          <w:t>Schemaunderlag Manual in English</w:t>
        </w:r>
        <w:r>
          <w:tab/>
        </w:r>
        <w:r>
          <w:tab/>
        </w:r>
        <w:r>
          <w:fldChar w:fldCharType="begin"/>
        </w:r>
        <w:r>
          <w:instrText>PAGE   \* MERGEFORMAT</w:instrText>
        </w:r>
        <w:r>
          <w:fldChar w:fldCharType="separate"/>
        </w:r>
        <w:r w:rsidR="00206631">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4FA" w:rsidRDefault="00D674FA" w:rsidP="00AB37AC">
      <w:r>
        <w:separator/>
      </w:r>
    </w:p>
  </w:footnote>
  <w:footnote w:type="continuationSeparator" w:id="0">
    <w:p w:rsidR="00D674FA" w:rsidRDefault="00D674FA" w:rsidP="00AB3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1D48B74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C2019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1A8697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986C58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A340F86"/>
    <w:lvl w:ilvl="0">
      <w:start w:val="1"/>
      <w:numFmt w:val="decimal"/>
      <w:lvlText w:val="%1."/>
      <w:lvlJc w:val="left"/>
      <w:pPr>
        <w:tabs>
          <w:tab w:val="num" w:pos="360"/>
        </w:tabs>
        <w:ind w:left="360" w:hanging="360"/>
      </w:pPr>
    </w:lvl>
  </w:abstractNum>
  <w:abstractNum w:abstractNumId="5" w15:restartNumberingAfterBreak="0">
    <w:nsid w:val="0E1B6685"/>
    <w:multiLevelType w:val="hybridMultilevel"/>
    <w:tmpl w:val="2BEA07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8272A27"/>
    <w:multiLevelType w:val="hybridMultilevel"/>
    <w:tmpl w:val="5ED69CEA"/>
    <w:lvl w:ilvl="0" w:tplc="E2927C78">
      <w:start w:val="1"/>
      <w:numFmt w:val="bullet"/>
      <w:lvlText w:val=""/>
      <w:lvlJc w:val="left"/>
      <w:pPr>
        <w:ind w:left="720" w:hanging="360"/>
      </w:pPr>
      <w:rPr>
        <w:rFonts w:ascii="Symbol" w:hAnsi="Symbol" w:hint="default"/>
      </w:rPr>
    </w:lvl>
    <w:lvl w:ilvl="1" w:tplc="83887ADC">
      <w:start w:val="1"/>
      <w:numFmt w:val="bullet"/>
      <w:lvlText w:val="o"/>
      <w:lvlJc w:val="left"/>
      <w:pPr>
        <w:ind w:left="1440" w:hanging="360"/>
      </w:pPr>
      <w:rPr>
        <w:rFonts w:ascii="Courier New" w:hAnsi="Courier New" w:cs="Courier New" w:hint="default"/>
      </w:rPr>
    </w:lvl>
    <w:lvl w:ilvl="2" w:tplc="B77EF980">
      <w:start w:val="1"/>
      <w:numFmt w:val="bullet"/>
      <w:pStyle w:val="ListBullet3"/>
      <w:lvlText w:val=""/>
      <w:lvlJc w:val="left"/>
      <w:pPr>
        <w:ind w:left="2160" w:hanging="360"/>
      </w:pPr>
      <w:rPr>
        <w:rFonts w:ascii="Wingdings" w:hAnsi="Wingdings" w:hint="default"/>
      </w:rPr>
    </w:lvl>
    <w:lvl w:ilvl="3" w:tplc="255A78E4" w:tentative="1">
      <w:start w:val="1"/>
      <w:numFmt w:val="bullet"/>
      <w:lvlText w:val=""/>
      <w:lvlJc w:val="left"/>
      <w:pPr>
        <w:ind w:left="2880" w:hanging="360"/>
      </w:pPr>
      <w:rPr>
        <w:rFonts w:ascii="Symbol" w:hAnsi="Symbol" w:hint="default"/>
      </w:rPr>
    </w:lvl>
    <w:lvl w:ilvl="4" w:tplc="68088348" w:tentative="1">
      <w:start w:val="1"/>
      <w:numFmt w:val="bullet"/>
      <w:lvlText w:val="o"/>
      <w:lvlJc w:val="left"/>
      <w:pPr>
        <w:ind w:left="3600" w:hanging="360"/>
      </w:pPr>
      <w:rPr>
        <w:rFonts w:ascii="Courier New" w:hAnsi="Courier New" w:cs="Courier New" w:hint="default"/>
      </w:rPr>
    </w:lvl>
    <w:lvl w:ilvl="5" w:tplc="0AEA26D2" w:tentative="1">
      <w:start w:val="1"/>
      <w:numFmt w:val="bullet"/>
      <w:lvlText w:val=""/>
      <w:lvlJc w:val="left"/>
      <w:pPr>
        <w:ind w:left="4320" w:hanging="360"/>
      </w:pPr>
      <w:rPr>
        <w:rFonts w:ascii="Wingdings" w:hAnsi="Wingdings" w:hint="default"/>
      </w:rPr>
    </w:lvl>
    <w:lvl w:ilvl="6" w:tplc="A00EC936" w:tentative="1">
      <w:start w:val="1"/>
      <w:numFmt w:val="bullet"/>
      <w:lvlText w:val=""/>
      <w:lvlJc w:val="left"/>
      <w:pPr>
        <w:ind w:left="5040" w:hanging="360"/>
      </w:pPr>
      <w:rPr>
        <w:rFonts w:ascii="Symbol" w:hAnsi="Symbol" w:hint="default"/>
      </w:rPr>
    </w:lvl>
    <w:lvl w:ilvl="7" w:tplc="A2D08202" w:tentative="1">
      <w:start w:val="1"/>
      <w:numFmt w:val="bullet"/>
      <w:lvlText w:val="o"/>
      <w:lvlJc w:val="left"/>
      <w:pPr>
        <w:ind w:left="5760" w:hanging="360"/>
      </w:pPr>
      <w:rPr>
        <w:rFonts w:ascii="Courier New" w:hAnsi="Courier New" w:cs="Courier New" w:hint="default"/>
      </w:rPr>
    </w:lvl>
    <w:lvl w:ilvl="8" w:tplc="30022576" w:tentative="1">
      <w:start w:val="1"/>
      <w:numFmt w:val="bullet"/>
      <w:lvlText w:val=""/>
      <w:lvlJc w:val="left"/>
      <w:pPr>
        <w:ind w:left="6480" w:hanging="360"/>
      </w:pPr>
      <w:rPr>
        <w:rFonts w:ascii="Wingdings" w:hAnsi="Wingdings" w:hint="default"/>
      </w:rPr>
    </w:lvl>
  </w:abstractNum>
  <w:abstractNum w:abstractNumId="7" w15:restartNumberingAfterBreak="0">
    <w:nsid w:val="2D610BF1"/>
    <w:multiLevelType w:val="multilevel"/>
    <w:tmpl w:val="9A4E4CEC"/>
    <w:lvl w:ilvl="0">
      <w:start w:val="1"/>
      <w:numFmt w:val="decimal"/>
      <w:pStyle w:val="KTHNumreradlistaNumreradlista"/>
      <w:lvlText w:val="%1."/>
      <w:lvlJc w:val="left"/>
      <w:pPr>
        <w:ind w:left="360" w:hanging="3"/>
      </w:pPr>
      <w:rPr>
        <w:rFonts w:hint="default"/>
      </w:rPr>
    </w:lvl>
    <w:lvl w:ilvl="1">
      <w:start w:val="1"/>
      <w:numFmt w:val="lowerLetter"/>
      <w:pStyle w:val="KTHNumreradlista2Numreradlista2"/>
      <w:lvlText w:val="%2."/>
      <w:lvlJc w:val="left"/>
      <w:pPr>
        <w:ind w:left="1077" w:firstLine="0"/>
      </w:pPr>
      <w:rPr>
        <w:rFonts w:hint="default"/>
      </w:rPr>
    </w:lvl>
    <w:lvl w:ilvl="2">
      <w:start w:val="1"/>
      <w:numFmt w:val="lowerRoman"/>
      <w:pStyle w:val="KTHNumreradlista3Numreradlista3"/>
      <w:lvlText w:val="%3."/>
      <w:lvlJc w:val="left"/>
      <w:pPr>
        <w:ind w:left="197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485177B"/>
    <w:multiLevelType w:val="multilevel"/>
    <w:tmpl w:val="32C40BC8"/>
    <w:lvl w:ilvl="0">
      <w:start w:val="1"/>
      <w:numFmt w:val="bullet"/>
      <w:pStyle w:val="KTHPunktlistaPunktlista"/>
      <w:lvlText w:val=""/>
      <w:lvlJc w:val="left"/>
      <w:pPr>
        <w:ind w:left="360" w:hanging="3"/>
      </w:pPr>
      <w:rPr>
        <w:rFonts w:ascii="Symbol" w:hAnsi="Symbol" w:hint="default"/>
        <w:color w:val="auto"/>
      </w:rPr>
    </w:lvl>
    <w:lvl w:ilvl="1">
      <w:start w:val="1"/>
      <w:numFmt w:val="bullet"/>
      <w:pStyle w:val="KTHPunktlista2Punktlista2"/>
      <w:lvlText w:val="o"/>
      <w:lvlJc w:val="left"/>
      <w:pPr>
        <w:tabs>
          <w:tab w:val="num" w:pos="1077"/>
        </w:tabs>
        <w:ind w:left="1077" w:firstLine="0"/>
      </w:pPr>
      <w:rPr>
        <w:rFonts w:ascii="Courier New" w:hAnsi="Courier New" w:hint="default"/>
        <w:color w:val="auto"/>
      </w:rPr>
    </w:lvl>
    <w:lvl w:ilvl="2">
      <w:start w:val="1"/>
      <w:numFmt w:val="bullet"/>
      <w:pStyle w:val="KTHPunktlista3Punktlista3"/>
      <w:lvlText w:val=""/>
      <w:lvlJc w:val="left"/>
      <w:pPr>
        <w:ind w:left="1979" w:firstLine="0"/>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9A40E0F"/>
    <w:multiLevelType w:val="multilevel"/>
    <w:tmpl w:val="11EE27CE"/>
    <w:lvl w:ilvl="0">
      <w:start w:val="1"/>
      <w:numFmt w:val="decimal"/>
      <w:pStyle w:val="KTHnRubrik1"/>
      <w:lvlText w:val="%1"/>
      <w:lvlJc w:val="left"/>
      <w:pPr>
        <w:ind w:left="432" w:hanging="432"/>
      </w:pPr>
      <w:rPr>
        <w:rFonts w:hint="default"/>
      </w:rPr>
    </w:lvl>
    <w:lvl w:ilvl="1">
      <w:start w:val="1"/>
      <w:numFmt w:val="decimal"/>
      <w:pStyle w:val="KTHnRubrik2"/>
      <w:lvlText w:val="%1.%2"/>
      <w:lvlJc w:val="left"/>
      <w:pPr>
        <w:ind w:left="576" w:hanging="576"/>
      </w:pPr>
      <w:rPr>
        <w:rFonts w:hint="default"/>
      </w:rPr>
    </w:lvl>
    <w:lvl w:ilvl="2">
      <w:start w:val="1"/>
      <w:numFmt w:val="decimal"/>
      <w:pStyle w:val="KTHnRubrik3"/>
      <w:lvlText w:val="%1.%2.%3"/>
      <w:lvlJc w:val="left"/>
      <w:pPr>
        <w:ind w:left="720" w:hanging="720"/>
      </w:pPr>
      <w:rPr>
        <w:rFonts w:hint="default"/>
      </w:rPr>
    </w:lvl>
    <w:lvl w:ilvl="3">
      <w:start w:val="1"/>
      <w:numFmt w:val="decimal"/>
      <w:pStyle w:val="KTHnRubrik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7B4D14AE"/>
    <w:multiLevelType w:val="hybridMultilevel"/>
    <w:tmpl w:val="2DA8DC40"/>
    <w:lvl w:ilvl="0" w:tplc="E8F49202">
      <w:start w:val="1"/>
      <w:numFmt w:val="bullet"/>
      <w:pStyle w:val="ListBullet"/>
      <w:lvlText w:val="o"/>
      <w:lvlJc w:val="left"/>
      <w:pPr>
        <w:ind w:left="1800" w:hanging="360"/>
      </w:pPr>
      <w:rPr>
        <w:rFonts w:ascii="Courier New" w:hAnsi="Courier New"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num w:numId="1">
    <w:abstractNumId w:val="7"/>
  </w:num>
  <w:num w:numId="2">
    <w:abstractNumId w:val="1"/>
  </w:num>
  <w:num w:numId="3">
    <w:abstractNumId w:val="0"/>
  </w:num>
  <w:num w:numId="4">
    <w:abstractNumId w:val="8"/>
  </w:num>
  <w:num w:numId="5">
    <w:abstractNumId w:val="3"/>
  </w:num>
  <w:num w:numId="6">
    <w:abstractNumId w:val="2"/>
  </w:num>
  <w:num w:numId="7">
    <w:abstractNumId w:val="4"/>
  </w:num>
  <w:num w:numId="8">
    <w:abstractNumId w:val="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9"/>
  </w:num>
  <w:num w:numId="12">
    <w:abstractNumId w:val="7"/>
    <w:lvlOverride w:ilvl="0">
      <w:lvl w:ilvl="0">
        <w:start w:val="1"/>
        <w:numFmt w:val="decimal"/>
        <w:pStyle w:val="KTHNumreradlistaNumreradlista"/>
        <w:lvlText w:val="%1."/>
        <w:lvlJc w:val="left"/>
        <w:pPr>
          <w:ind w:left="360" w:hanging="3"/>
        </w:pPr>
        <w:rPr>
          <w:rFonts w:hint="default"/>
        </w:rPr>
      </w:lvl>
    </w:lvlOverride>
    <w:lvlOverride w:ilvl="1">
      <w:lvl w:ilvl="1">
        <w:start w:val="1"/>
        <w:numFmt w:val="lowerLetter"/>
        <w:pStyle w:val="KTHNumreradlista2Numreradlista2"/>
        <w:lvlText w:val="%2."/>
        <w:lvlJc w:val="left"/>
        <w:pPr>
          <w:tabs>
            <w:tab w:val="num" w:pos="1077"/>
          </w:tabs>
          <w:ind w:left="1077" w:firstLine="0"/>
        </w:pPr>
        <w:rPr>
          <w:rFonts w:hint="default"/>
        </w:rPr>
      </w:lvl>
    </w:lvlOverride>
    <w:lvlOverride w:ilvl="2">
      <w:lvl w:ilvl="2">
        <w:start w:val="1"/>
        <w:numFmt w:val="lowerRoman"/>
        <w:pStyle w:val="KTHNumreradlista3Numreradlista3"/>
        <w:lvlText w:val="%3."/>
        <w:lvlJc w:val="left"/>
        <w:pPr>
          <w:ind w:left="357" w:firstLine="1622"/>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B44"/>
    <w:rsid w:val="00037A26"/>
    <w:rsid w:val="00043CB4"/>
    <w:rsid w:val="00086B25"/>
    <w:rsid w:val="00095517"/>
    <w:rsid w:val="000B4D37"/>
    <w:rsid w:val="000D12F6"/>
    <w:rsid w:val="000E0B56"/>
    <w:rsid w:val="000F0D78"/>
    <w:rsid w:val="001101AF"/>
    <w:rsid w:val="001314A5"/>
    <w:rsid w:val="00145168"/>
    <w:rsid w:val="0015693E"/>
    <w:rsid w:val="001621F9"/>
    <w:rsid w:val="001741B3"/>
    <w:rsid w:val="0018642A"/>
    <w:rsid w:val="001F3547"/>
    <w:rsid w:val="00206631"/>
    <w:rsid w:val="0028368C"/>
    <w:rsid w:val="002A115A"/>
    <w:rsid w:val="002E47D4"/>
    <w:rsid w:val="00310604"/>
    <w:rsid w:val="00344C9F"/>
    <w:rsid w:val="00366652"/>
    <w:rsid w:val="00383258"/>
    <w:rsid w:val="003A221F"/>
    <w:rsid w:val="003B55F6"/>
    <w:rsid w:val="003D5E50"/>
    <w:rsid w:val="00410854"/>
    <w:rsid w:val="00444D88"/>
    <w:rsid w:val="00484AB4"/>
    <w:rsid w:val="004A3440"/>
    <w:rsid w:val="004B3394"/>
    <w:rsid w:val="004C5C8F"/>
    <w:rsid w:val="004F684C"/>
    <w:rsid w:val="00516DE4"/>
    <w:rsid w:val="00523924"/>
    <w:rsid w:val="00523FF5"/>
    <w:rsid w:val="0052691B"/>
    <w:rsid w:val="00530397"/>
    <w:rsid w:val="00540F50"/>
    <w:rsid w:val="00547786"/>
    <w:rsid w:val="00547E65"/>
    <w:rsid w:val="0057026A"/>
    <w:rsid w:val="0057553D"/>
    <w:rsid w:val="005763CC"/>
    <w:rsid w:val="005A0B44"/>
    <w:rsid w:val="005B5942"/>
    <w:rsid w:val="005C14C2"/>
    <w:rsid w:val="005C4176"/>
    <w:rsid w:val="005E276A"/>
    <w:rsid w:val="00611DEC"/>
    <w:rsid w:val="006574CC"/>
    <w:rsid w:val="00662403"/>
    <w:rsid w:val="006C3154"/>
    <w:rsid w:val="007070F4"/>
    <w:rsid w:val="0076323C"/>
    <w:rsid w:val="00763E40"/>
    <w:rsid w:val="007835A7"/>
    <w:rsid w:val="00792464"/>
    <w:rsid w:val="007D0976"/>
    <w:rsid w:val="007F3C19"/>
    <w:rsid w:val="00825507"/>
    <w:rsid w:val="00863257"/>
    <w:rsid w:val="00873303"/>
    <w:rsid w:val="008815CA"/>
    <w:rsid w:val="008822FA"/>
    <w:rsid w:val="008D23F6"/>
    <w:rsid w:val="008E4593"/>
    <w:rsid w:val="008F2E21"/>
    <w:rsid w:val="00922FFA"/>
    <w:rsid w:val="00923193"/>
    <w:rsid w:val="00924515"/>
    <w:rsid w:val="009301BE"/>
    <w:rsid w:val="009361E7"/>
    <w:rsid w:val="00937E31"/>
    <w:rsid w:val="00981197"/>
    <w:rsid w:val="009A3428"/>
    <w:rsid w:val="009A59C3"/>
    <w:rsid w:val="009E48B6"/>
    <w:rsid w:val="009F7418"/>
    <w:rsid w:val="00A37248"/>
    <w:rsid w:val="00A506FD"/>
    <w:rsid w:val="00A67E8D"/>
    <w:rsid w:val="00A77340"/>
    <w:rsid w:val="00A833EA"/>
    <w:rsid w:val="00AA3946"/>
    <w:rsid w:val="00AB37AC"/>
    <w:rsid w:val="00AB4C8D"/>
    <w:rsid w:val="00AB7955"/>
    <w:rsid w:val="00AD5B1E"/>
    <w:rsid w:val="00AF0371"/>
    <w:rsid w:val="00B02309"/>
    <w:rsid w:val="00B411DA"/>
    <w:rsid w:val="00B5121A"/>
    <w:rsid w:val="00B90528"/>
    <w:rsid w:val="00BC64D7"/>
    <w:rsid w:val="00BC7DF3"/>
    <w:rsid w:val="00BD10EE"/>
    <w:rsid w:val="00C06690"/>
    <w:rsid w:val="00C23FE8"/>
    <w:rsid w:val="00C33F81"/>
    <w:rsid w:val="00C46B7C"/>
    <w:rsid w:val="00C65034"/>
    <w:rsid w:val="00C87FA2"/>
    <w:rsid w:val="00CA1B9A"/>
    <w:rsid w:val="00CF2890"/>
    <w:rsid w:val="00D2245B"/>
    <w:rsid w:val="00D674FA"/>
    <w:rsid w:val="00D931E2"/>
    <w:rsid w:val="00DA75B7"/>
    <w:rsid w:val="00DB6FA5"/>
    <w:rsid w:val="00DE069B"/>
    <w:rsid w:val="00E85C3C"/>
    <w:rsid w:val="00EB07F4"/>
    <w:rsid w:val="00EE7E7F"/>
    <w:rsid w:val="00EF1D64"/>
    <w:rsid w:val="00F5118E"/>
    <w:rsid w:val="00F57388"/>
    <w:rsid w:val="00F94E56"/>
    <w:rsid w:val="00FA2711"/>
    <w:rsid w:val="00FC5FBC"/>
    <w:rsid w:val="00FE3A70"/>
    <w:rsid w:val="00FF33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sv-SE"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uiPriority="3" w:qFormat="1"/>
    <w:lsdException w:name="heading 3" w:uiPriority="3" w:qFormat="1"/>
    <w:lsdException w:name="heading 4" w:uiPriority="3"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uiPriority="7"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uiPriority="5" w:unhideWhenUsed="1"/>
    <w:lsdException w:name="List Bullet 3" w:uiPriority="5"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4"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1B3"/>
  </w:style>
  <w:style w:type="paragraph" w:styleId="Heading1">
    <w:name w:val="heading 1"/>
    <w:aliases w:val="KTH Rubrik 1"/>
    <w:basedOn w:val="Normal"/>
    <w:next w:val="BodyText"/>
    <w:link w:val="Heading1Char"/>
    <w:uiPriority w:val="3"/>
    <w:qFormat/>
    <w:rsid w:val="00923193"/>
    <w:pPr>
      <w:keepNext/>
      <w:keepLines/>
      <w:spacing w:before="240" w:after="240" w:line="280" w:lineRule="atLeast"/>
      <w:outlineLvl w:val="0"/>
    </w:pPr>
    <w:rPr>
      <w:rFonts w:asciiTheme="majorHAnsi" w:eastAsiaTheme="majorEastAsia" w:hAnsiTheme="majorHAnsi" w:cstheme="majorBidi"/>
      <w:b/>
      <w:bCs/>
      <w:sz w:val="24"/>
      <w:szCs w:val="28"/>
    </w:rPr>
  </w:style>
  <w:style w:type="paragraph" w:styleId="Heading2">
    <w:name w:val="heading 2"/>
    <w:aliases w:val="KTH Rubrik 2"/>
    <w:basedOn w:val="Normal"/>
    <w:next w:val="BodyText"/>
    <w:link w:val="Heading2Char"/>
    <w:uiPriority w:val="3"/>
    <w:qFormat/>
    <w:rsid w:val="00923193"/>
    <w:pPr>
      <w:keepNext/>
      <w:keepLines/>
      <w:spacing w:before="240" w:after="80" w:line="260" w:lineRule="atLeast"/>
      <w:outlineLvl w:val="1"/>
    </w:pPr>
    <w:rPr>
      <w:rFonts w:asciiTheme="majorHAnsi" w:eastAsiaTheme="majorEastAsia" w:hAnsiTheme="majorHAnsi" w:cstheme="majorBidi"/>
      <w:b/>
      <w:bCs/>
      <w:szCs w:val="26"/>
    </w:rPr>
  </w:style>
  <w:style w:type="paragraph" w:styleId="Heading3">
    <w:name w:val="heading 3"/>
    <w:aliases w:val="KTH Rubrik 3"/>
    <w:basedOn w:val="Normal"/>
    <w:next w:val="BodyText"/>
    <w:link w:val="Heading3Char"/>
    <w:uiPriority w:val="3"/>
    <w:qFormat/>
    <w:rsid w:val="00923193"/>
    <w:pPr>
      <w:keepNext/>
      <w:keepLines/>
      <w:spacing w:before="240" w:after="60" w:line="260" w:lineRule="atLeast"/>
      <w:outlineLvl w:val="2"/>
    </w:pPr>
    <w:rPr>
      <w:rFonts w:asciiTheme="majorHAnsi" w:eastAsiaTheme="majorEastAsia" w:hAnsiTheme="majorHAnsi" w:cstheme="majorBidi"/>
      <w:bCs/>
    </w:rPr>
  </w:style>
  <w:style w:type="paragraph" w:styleId="Heading4">
    <w:name w:val="heading 4"/>
    <w:aliases w:val="KTH Rubrik 4"/>
    <w:basedOn w:val="Normal"/>
    <w:next w:val="BodyText"/>
    <w:link w:val="Heading4Char"/>
    <w:uiPriority w:val="3"/>
    <w:qFormat/>
    <w:rsid w:val="00923193"/>
    <w:pPr>
      <w:keepNext/>
      <w:keepLines/>
      <w:spacing w:before="240" w:after="40" w:line="260" w:lineRule="atLeas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qFormat/>
    <w:rsid w:val="00611DEC"/>
    <w:pPr>
      <w:keepNext/>
      <w:keepLines/>
      <w:numPr>
        <w:ilvl w:val="4"/>
        <w:numId w:val="11"/>
      </w:numPr>
      <w:spacing w:before="200"/>
      <w:outlineLvl w:val="4"/>
    </w:pPr>
    <w:rPr>
      <w:rFonts w:asciiTheme="majorHAnsi" w:eastAsiaTheme="majorEastAsia" w:hAnsiTheme="majorHAnsi" w:cstheme="majorBidi"/>
      <w:color w:val="0C2952" w:themeColor="accent1" w:themeShade="7F"/>
    </w:rPr>
  </w:style>
  <w:style w:type="paragraph" w:styleId="Heading6">
    <w:name w:val="heading 6"/>
    <w:basedOn w:val="Normal"/>
    <w:next w:val="Normal"/>
    <w:link w:val="Heading6Char"/>
    <w:uiPriority w:val="9"/>
    <w:semiHidden/>
    <w:qFormat/>
    <w:rsid w:val="00611DEC"/>
    <w:pPr>
      <w:keepNext/>
      <w:keepLines/>
      <w:numPr>
        <w:ilvl w:val="5"/>
        <w:numId w:val="11"/>
      </w:numPr>
      <w:spacing w:before="200"/>
      <w:outlineLvl w:val="5"/>
    </w:pPr>
    <w:rPr>
      <w:rFonts w:asciiTheme="majorHAnsi" w:eastAsiaTheme="majorEastAsia" w:hAnsiTheme="majorHAnsi" w:cstheme="majorBidi"/>
      <w:i/>
      <w:iCs/>
      <w:color w:val="0C2952" w:themeColor="accent1" w:themeShade="7F"/>
    </w:rPr>
  </w:style>
  <w:style w:type="paragraph" w:styleId="Heading7">
    <w:name w:val="heading 7"/>
    <w:basedOn w:val="Normal"/>
    <w:next w:val="Normal"/>
    <w:link w:val="Heading7Char"/>
    <w:uiPriority w:val="9"/>
    <w:semiHidden/>
    <w:qFormat/>
    <w:rsid w:val="00611DEC"/>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11DEC"/>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611DEC"/>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KTH Brödtext"/>
    <w:basedOn w:val="Normal"/>
    <w:link w:val="BodyTextChar"/>
    <w:uiPriority w:val="1"/>
    <w:qFormat/>
    <w:rsid w:val="00C33F81"/>
    <w:pPr>
      <w:spacing w:after="240" w:line="260" w:lineRule="atLeast"/>
    </w:pPr>
  </w:style>
  <w:style w:type="character" w:customStyle="1" w:styleId="BodyTextChar">
    <w:name w:val="Body Text Char"/>
    <w:aliases w:val="KTH Brödtext Char"/>
    <w:basedOn w:val="DefaultParagraphFont"/>
    <w:link w:val="BodyText"/>
    <w:uiPriority w:val="1"/>
    <w:rsid w:val="001741B3"/>
  </w:style>
  <w:style w:type="paragraph" w:styleId="BodyText2">
    <w:name w:val="Body Text 2"/>
    <w:aliases w:val="KTH Brödtext 2"/>
    <w:basedOn w:val="BodyText"/>
    <w:link w:val="BodyText2Char"/>
    <w:uiPriority w:val="4"/>
    <w:rsid w:val="004A3440"/>
    <w:pPr>
      <w:ind w:firstLine="357"/>
    </w:pPr>
  </w:style>
  <w:style w:type="character" w:customStyle="1" w:styleId="BodyText2Char">
    <w:name w:val="Body Text 2 Char"/>
    <w:aliases w:val="KTH Brödtext 2 Char"/>
    <w:basedOn w:val="DefaultParagraphFont"/>
    <w:link w:val="BodyText2"/>
    <w:uiPriority w:val="4"/>
    <w:rsid w:val="004A3440"/>
  </w:style>
  <w:style w:type="character" w:customStyle="1" w:styleId="Heading1Char">
    <w:name w:val="Heading 1 Char"/>
    <w:aliases w:val="KTH Rubrik 1 Char"/>
    <w:basedOn w:val="DefaultParagraphFont"/>
    <w:link w:val="Heading1"/>
    <w:uiPriority w:val="3"/>
    <w:rsid w:val="00923193"/>
    <w:rPr>
      <w:rFonts w:asciiTheme="majorHAnsi" w:eastAsiaTheme="majorEastAsia" w:hAnsiTheme="majorHAnsi" w:cstheme="majorBidi"/>
      <w:b/>
      <w:bCs/>
      <w:sz w:val="24"/>
      <w:szCs w:val="28"/>
    </w:rPr>
  </w:style>
  <w:style w:type="character" w:customStyle="1" w:styleId="Heading2Char">
    <w:name w:val="Heading 2 Char"/>
    <w:aliases w:val="KTH Rubrik 2 Char"/>
    <w:basedOn w:val="DefaultParagraphFont"/>
    <w:link w:val="Heading2"/>
    <w:uiPriority w:val="3"/>
    <w:rsid w:val="00923193"/>
    <w:rPr>
      <w:rFonts w:asciiTheme="majorHAnsi" w:eastAsiaTheme="majorEastAsia" w:hAnsiTheme="majorHAnsi" w:cstheme="majorBidi"/>
      <w:b/>
      <w:bCs/>
      <w:szCs w:val="26"/>
    </w:rPr>
  </w:style>
  <w:style w:type="character" w:customStyle="1" w:styleId="Heading3Char">
    <w:name w:val="Heading 3 Char"/>
    <w:aliases w:val="KTH Rubrik 3 Char"/>
    <w:basedOn w:val="DefaultParagraphFont"/>
    <w:link w:val="Heading3"/>
    <w:uiPriority w:val="3"/>
    <w:rsid w:val="00923193"/>
    <w:rPr>
      <w:rFonts w:asciiTheme="majorHAnsi" w:eastAsiaTheme="majorEastAsia" w:hAnsiTheme="majorHAnsi" w:cstheme="majorBidi"/>
      <w:bCs/>
    </w:rPr>
  </w:style>
  <w:style w:type="character" w:customStyle="1" w:styleId="Heading4Char">
    <w:name w:val="Heading 4 Char"/>
    <w:aliases w:val="KTH Rubrik 4 Char"/>
    <w:basedOn w:val="DefaultParagraphFont"/>
    <w:link w:val="Heading4"/>
    <w:uiPriority w:val="3"/>
    <w:rsid w:val="00923193"/>
    <w:rPr>
      <w:rFonts w:asciiTheme="majorHAnsi" w:eastAsiaTheme="majorEastAsia" w:hAnsiTheme="majorHAnsi" w:cstheme="majorBidi"/>
      <w:bCs/>
      <w:i/>
      <w:iCs/>
    </w:rPr>
  </w:style>
  <w:style w:type="paragraph" w:styleId="Title">
    <w:name w:val="Title"/>
    <w:aliases w:val="KTH Rubrik"/>
    <w:basedOn w:val="Normal"/>
    <w:next w:val="Subtitle"/>
    <w:link w:val="TitleChar"/>
    <w:uiPriority w:val="1"/>
    <w:rsid w:val="0057553D"/>
    <w:pPr>
      <w:spacing w:after="480" w:line="600" w:lineRule="atLeast"/>
    </w:pPr>
    <w:rPr>
      <w:rFonts w:asciiTheme="majorHAnsi" w:eastAsiaTheme="majorEastAsia" w:hAnsiTheme="majorHAnsi" w:cstheme="majorBidi"/>
      <w:b/>
      <w:spacing w:val="5"/>
      <w:kern w:val="28"/>
      <w:sz w:val="56"/>
      <w:szCs w:val="52"/>
    </w:rPr>
  </w:style>
  <w:style w:type="character" w:customStyle="1" w:styleId="TitleChar">
    <w:name w:val="Title Char"/>
    <w:aliases w:val="KTH Rubrik Char"/>
    <w:basedOn w:val="DefaultParagraphFont"/>
    <w:link w:val="Title"/>
    <w:uiPriority w:val="1"/>
    <w:rsid w:val="0057553D"/>
    <w:rPr>
      <w:rFonts w:asciiTheme="majorHAnsi" w:eastAsiaTheme="majorEastAsia" w:hAnsiTheme="majorHAnsi" w:cstheme="majorBidi"/>
      <w:b/>
      <w:spacing w:val="5"/>
      <w:kern w:val="28"/>
      <w:sz w:val="56"/>
      <w:szCs w:val="52"/>
    </w:rPr>
  </w:style>
  <w:style w:type="paragraph" w:customStyle="1" w:styleId="KTHTitel">
    <w:name w:val="KTH Titel"/>
    <w:basedOn w:val="Normal"/>
    <w:next w:val="BodyText"/>
    <w:uiPriority w:val="2"/>
    <w:qFormat/>
    <w:rsid w:val="00AD5B1E"/>
    <w:pPr>
      <w:spacing w:after="360" w:line="320" w:lineRule="atLeast"/>
    </w:pPr>
    <w:rPr>
      <w:rFonts w:asciiTheme="majorHAnsi" w:hAnsiTheme="majorHAnsi"/>
      <w:b/>
      <w:sz w:val="28"/>
    </w:rPr>
  </w:style>
  <w:style w:type="paragraph" w:styleId="Subtitle">
    <w:name w:val="Subtitle"/>
    <w:aliases w:val="KTH Underrubrik"/>
    <w:basedOn w:val="Normal"/>
    <w:next w:val="BodyText"/>
    <w:link w:val="SubtitleChar"/>
    <w:uiPriority w:val="1"/>
    <w:rsid w:val="00A77340"/>
    <w:pPr>
      <w:numPr>
        <w:ilvl w:val="1"/>
      </w:numPr>
      <w:spacing w:after="480" w:line="380" w:lineRule="atLeast"/>
    </w:pPr>
    <w:rPr>
      <w:rFonts w:asciiTheme="majorHAnsi" w:eastAsiaTheme="majorEastAsia" w:hAnsiTheme="majorHAnsi" w:cstheme="majorBidi"/>
      <w:iCs/>
      <w:spacing w:val="15"/>
      <w:sz w:val="32"/>
      <w:szCs w:val="24"/>
    </w:rPr>
  </w:style>
  <w:style w:type="character" w:customStyle="1" w:styleId="SubtitleChar">
    <w:name w:val="Subtitle Char"/>
    <w:aliases w:val="KTH Underrubrik Char"/>
    <w:basedOn w:val="DefaultParagraphFont"/>
    <w:link w:val="Subtitle"/>
    <w:uiPriority w:val="1"/>
    <w:rsid w:val="00B411DA"/>
    <w:rPr>
      <w:rFonts w:asciiTheme="majorHAnsi" w:eastAsiaTheme="majorEastAsia" w:hAnsiTheme="majorHAnsi" w:cstheme="majorBidi"/>
      <w:iCs/>
      <w:spacing w:val="15"/>
      <w:sz w:val="32"/>
      <w:szCs w:val="24"/>
    </w:rPr>
  </w:style>
  <w:style w:type="paragraph" w:customStyle="1" w:styleId="KTHPunktlistaPunktlista">
    <w:name w:val="KTH Punktlista  (Punktlista)"/>
    <w:basedOn w:val="Normal"/>
    <w:uiPriority w:val="5"/>
    <w:qFormat/>
    <w:rsid w:val="00981197"/>
    <w:pPr>
      <w:numPr>
        <w:numId w:val="4"/>
      </w:numPr>
      <w:spacing w:before="120" w:after="120" w:line="260" w:lineRule="atLeast"/>
      <w:ind w:left="714" w:hanging="357"/>
    </w:pPr>
  </w:style>
  <w:style w:type="paragraph" w:customStyle="1" w:styleId="KTHPunktlista2Punktlista2">
    <w:name w:val="KTH Punktlista 2  (Punktlista 2)"/>
    <w:basedOn w:val="Normal"/>
    <w:uiPriority w:val="5"/>
    <w:rsid w:val="00981197"/>
    <w:pPr>
      <w:numPr>
        <w:ilvl w:val="1"/>
        <w:numId w:val="4"/>
      </w:numPr>
      <w:spacing w:before="80" w:after="80" w:line="260" w:lineRule="atLeast"/>
      <w:ind w:left="1434" w:hanging="357"/>
    </w:pPr>
  </w:style>
  <w:style w:type="paragraph" w:customStyle="1" w:styleId="KTHPunktlista3Punktlista3">
    <w:name w:val="KTH Punktlista 3  (Punktlista 3)"/>
    <w:basedOn w:val="Normal"/>
    <w:uiPriority w:val="5"/>
    <w:rsid w:val="00981197"/>
    <w:pPr>
      <w:numPr>
        <w:ilvl w:val="2"/>
        <w:numId w:val="4"/>
      </w:numPr>
      <w:spacing w:before="40" w:after="40" w:line="260" w:lineRule="atLeast"/>
      <w:ind w:left="2336" w:hanging="357"/>
    </w:pPr>
  </w:style>
  <w:style w:type="paragraph" w:styleId="ListBullet">
    <w:name w:val="List Bullet"/>
    <w:aliases w:val="KTH Punktlista"/>
    <w:basedOn w:val="Normal"/>
    <w:uiPriority w:val="99"/>
    <w:semiHidden/>
    <w:rsid w:val="00922FFA"/>
    <w:pPr>
      <w:numPr>
        <w:numId w:val="10"/>
      </w:numPr>
      <w:contextualSpacing/>
    </w:pPr>
  </w:style>
  <w:style w:type="paragraph" w:styleId="ListBullet2">
    <w:name w:val="List Bullet 2"/>
    <w:aliases w:val="KTH Punktlista 2"/>
    <w:basedOn w:val="Normal"/>
    <w:uiPriority w:val="99"/>
    <w:semiHidden/>
    <w:rsid w:val="003D5E50"/>
    <w:pPr>
      <w:numPr>
        <w:numId w:val="5"/>
      </w:numPr>
      <w:contextualSpacing/>
    </w:pPr>
  </w:style>
  <w:style w:type="paragraph" w:styleId="ListBullet3">
    <w:name w:val="List Bullet 3"/>
    <w:aliases w:val="KTH Punktlista 3"/>
    <w:basedOn w:val="ListBullet"/>
    <w:uiPriority w:val="99"/>
    <w:semiHidden/>
    <w:rsid w:val="00922FFA"/>
    <w:pPr>
      <w:numPr>
        <w:ilvl w:val="2"/>
        <w:numId w:val="8"/>
      </w:numPr>
    </w:pPr>
  </w:style>
  <w:style w:type="paragraph" w:customStyle="1" w:styleId="KTHNumreradlistaNumreradlista">
    <w:name w:val="KTH Numrerad lista  (Numrerad lista)"/>
    <w:basedOn w:val="Normal"/>
    <w:uiPriority w:val="5"/>
    <w:qFormat/>
    <w:rsid w:val="006C3154"/>
    <w:pPr>
      <w:numPr>
        <w:numId w:val="1"/>
      </w:numPr>
      <w:spacing w:before="120" w:after="120" w:line="260" w:lineRule="atLeast"/>
      <w:ind w:left="714" w:hanging="357"/>
    </w:pPr>
  </w:style>
  <w:style w:type="paragraph" w:customStyle="1" w:styleId="KTHNumreradlista2Numreradlista2">
    <w:name w:val="KTH Numrerad lista 2  (Numrerad lista 2)"/>
    <w:basedOn w:val="Normal"/>
    <w:uiPriority w:val="5"/>
    <w:rsid w:val="00383258"/>
    <w:pPr>
      <w:numPr>
        <w:ilvl w:val="1"/>
        <w:numId w:val="1"/>
      </w:numPr>
      <w:spacing w:before="80" w:after="80" w:line="260" w:lineRule="atLeast"/>
      <w:ind w:left="1434" w:hanging="357"/>
    </w:pPr>
  </w:style>
  <w:style w:type="paragraph" w:customStyle="1" w:styleId="KTHNumreradlista3Numreradlista3">
    <w:name w:val="KTH Numrerad lista 3  (Numrerad lista 3)"/>
    <w:basedOn w:val="Normal"/>
    <w:uiPriority w:val="5"/>
    <w:rsid w:val="00383258"/>
    <w:pPr>
      <w:numPr>
        <w:ilvl w:val="2"/>
        <w:numId w:val="1"/>
      </w:numPr>
      <w:spacing w:before="40" w:after="40" w:line="260" w:lineRule="atLeast"/>
      <w:ind w:left="2336" w:hanging="357"/>
    </w:pPr>
  </w:style>
  <w:style w:type="paragraph" w:customStyle="1" w:styleId="KTHnRubrik1">
    <w:name w:val="KTH nRubrik 1"/>
    <w:basedOn w:val="Heading1"/>
    <w:next w:val="BodyText"/>
    <w:uiPriority w:val="6"/>
    <w:qFormat/>
    <w:rsid w:val="00BC7DF3"/>
    <w:pPr>
      <w:numPr>
        <w:numId w:val="11"/>
      </w:numPr>
      <w:ind w:left="431" w:hanging="431"/>
    </w:pPr>
  </w:style>
  <w:style w:type="paragraph" w:customStyle="1" w:styleId="KTHnRubrik2">
    <w:name w:val="KTH nRubrik 2"/>
    <w:basedOn w:val="Heading2"/>
    <w:next w:val="BodyText"/>
    <w:uiPriority w:val="6"/>
    <w:qFormat/>
    <w:rsid w:val="00BC7DF3"/>
    <w:pPr>
      <w:numPr>
        <w:ilvl w:val="1"/>
        <w:numId w:val="11"/>
      </w:numPr>
      <w:ind w:left="578" w:hanging="578"/>
    </w:pPr>
  </w:style>
  <w:style w:type="paragraph" w:customStyle="1" w:styleId="KTHnRubrik3">
    <w:name w:val="KTH nRubrik 3"/>
    <w:basedOn w:val="Heading3"/>
    <w:next w:val="BodyText"/>
    <w:uiPriority w:val="6"/>
    <w:qFormat/>
    <w:rsid w:val="00BC7DF3"/>
    <w:pPr>
      <w:numPr>
        <w:ilvl w:val="2"/>
        <w:numId w:val="11"/>
      </w:numPr>
    </w:pPr>
  </w:style>
  <w:style w:type="paragraph" w:customStyle="1" w:styleId="KTHnRubrik4">
    <w:name w:val="KTH nRubrik 4"/>
    <w:basedOn w:val="Heading4"/>
    <w:next w:val="BodyText"/>
    <w:uiPriority w:val="6"/>
    <w:qFormat/>
    <w:rsid w:val="00BC7DF3"/>
    <w:pPr>
      <w:numPr>
        <w:ilvl w:val="3"/>
        <w:numId w:val="11"/>
      </w:numPr>
      <w:ind w:left="862" w:hanging="862"/>
    </w:pPr>
  </w:style>
  <w:style w:type="character" w:customStyle="1" w:styleId="Heading5Char">
    <w:name w:val="Heading 5 Char"/>
    <w:basedOn w:val="DefaultParagraphFont"/>
    <w:link w:val="Heading5"/>
    <w:uiPriority w:val="9"/>
    <w:semiHidden/>
    <w:rsid w:val="00611DEC"/>
    <w:rPr>
      <w:rFonts w:asciiTheme="majorHAnsi" w:eastAsiaTheme="majorEastAsia" w:hAnsiTheme="majorHAnsi" w:cstheme="majorBidi"/>
      <w:color w:val="0C2952" w:themeColor="accent1" w:themeShade="7F"/>
    </w:rPr>
  </w:style>
  <w:style w:type="character" w:customStyle="1" w:styleId="Heading6Char">
    <w:name w:val="Heading 6 Char"/>
    <w:basedOn w:val="DefaultParagraphFont"/>
    <w:link w:val="Heading6"/>
    <w:uiPriority w:val="9"/>
    <w:semiHidden/>
    <w:rsid w:val="00611DEC"/>
    <w:rPr>
      <w:rFonts w:asciiTheme="majorHAnsi" w:eastAsiaTheme="majorEastAsia" w:hAnsiTheme="majorHAnsi" w:cstheme="majorBidi"/>
      <w:i/>
      <w:iCs/>
      <w:color w:val="0C2952" w:themeColor="accent1" w:themeShade="7F"/>
    </w:rPr>
  </w:style>
  <w:style w:type="character" w:customStyle="1" w:styleId="Heading7Char">
    <w:name w:val="Heading 7 Char"/>
    <w:basedOn w:val="DefaultParagraphFont"/>
    <w:link w:val="Heading7"/>
    <w:uiPriority w:val="9"/>
    <w:semiHidden/>
    <w:rsid w:val="00611D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1DE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11DEC"/>
    <w:rPr>
      <w:rFonts w:asciiTheme="majorHAnsi" w:eastAsiaTheme="majorEastAsia" w:hAnsiTheme="majorHAnsi" w:cstheme="majorBidi"/>
      <w:i/>
      <w:iCs/>
      <w:color w:val="404040" w:themeColor="text1" w:themeTint="BF"/>
    </w:rPr>
  </w:style>
  <w:style w:type="paragraph" w:styleId="TOCHeading">
    <w:name w:val="TOC Heading"/>
    <w:basedOn w:val="KTHTitel"/>
    <w:next w:val="Normal"/>
    <w:uiPriority w:val="38"/>
    <w:rsid w:val="009A3428"/>
    <w:pPr>
      <w:spacing w:before="240" w:after="240"/>
    </w:pPr>
  </w:style>
  <w:style w:type="paragraph" w:styleId="Header">
    <w:name w:val="header"/>
    <w:basedOn w:val="Normal"/>
    <w:link w:val="HeaderChar"/>
    <w:uiPriority w:val="8"/>
    <w:rsid w:val="00547786"/>
    <w:pPr>
      <w:tabs>
        <w:tab w:val="center" w:pos="4536"/>
        <w:tab w:val="right" w:pos="9072"/>
      </w:tabs>
      <w:spacing w:after="20"/>
    </w:pPr>
    <w:rPr>
      <w:rFonts w:asciiTheme="majorHAnsi" w:hAnsiTheme="majorHAnsi"/>
      <w:sz w:val="15"/>
    </w:rPr>
  </w:style>
  <w:style w:type="character" w:customStyle="1" w:styleId="HeaderChar">
    <w:name w:val="Header Char"/>
    <w:basedOn w:val="DefaultParagraphFont"/>
    <w:link w:val="Header"/>
    <w:uiPriority w:val="8"/>
    <w:rsid w:val="00547786"/>
    <w:rPr>
      <w:rFonts w:asciiTheme="majorHAnsi" w:hAnsiTheme="majorHAnsi"/>
      <w:sz w:val="15"/>
    </w:rPr>
  </w:style>
  <w:style w:type="character" w:styleId="PageNumber">
    <w:name w:val="page number"/>
    <w:basedOn w:val="DefaultParagraphFont"/>
    <w:uiPriority w:val="8"/>
    <w:rsid w:val="003A221F"/>
    <w:rPr>
      <w:rFonts w:asciiTheme="majorHAnsi" w:hAnsiTheme="majorHAnsi"/>
      <w:sz w:val="15"/>
    </w:rPr>
  </w:style>
  <w:style w:type="paragraph" w:styleId="Footer">
    <w:name w:val="footer"/>
    <w:basedOn w:val="Normal"/>
    <w:link w:val="FooterChar"/>
    <w:uiPriority w:val="99"/>
    <w:rsid w:val="00C87FA2"/>
    <w:pPr>
      <w:tabs>
        <w:tab w:val="center" w:pos="4536"/>
        <w:tab w:val="right" w:pos="9072"/>
      </w:tabs>
      <w:spacing w:line="210" w:lineRule="atLeast"/>
    </w:pPr>
    <w:rPr>
      <w:rFonts w:asciiTheme="majorHAnsi" w:hAnsiTheme="majorHAnsi"/>
      <w:sz w:val="15"/>
    </w:rPr>
  </w:style>
  <w:style w:type="character" w:customStyle="1" w:styleId="FooterChar">
    <w:name w:val="Footer Char"/>
    <w:basedOn w:val="DefaultParagraphFont"/>
    <w:link w:val="Footer"/>
    <w:uiPriority w:val="99"/>
    <w:rsid w:val="00C87FA2"/>
    <w:rPr>
      <w:rFonts w:asciiTheme="majorHAnsi" w:hAnsiTheme="majorHAnsi"/>
      <w:sz w:val="15"/>
    </w:rPr>
  </w:style>
  <w:style w:type="paragraph" w:customStyle="1" w:styleId="HeaderBold">
    <w:name w:val="HeaderBold"/>
    <w:basedOn w:val="Header"/>
    <w:uiPriority w:val="8"/>
    <w:rsid w:val="00547786"/>
    <w:pPr>
      <w:spacing w:before="20"/>
    </w:pPr>
    <w:rPr>
      <w:b/>
    </w:rPr>
  </w:style>
  <w:style w:type="paragraph" w:styleId="TOC1">
    <w:name w:val="toc 1"/>
    <w:basedOn w:val="Normal"/>
    <w:next w:val="Normal"/>
    <w:uiPriority w:val="39"/>
    <w:rsid w:val="001F3547"/>
    <w:pPr>
      <w:spacing w:after="100"/>
    </w:pPr>
  </w:style>
  <w:style w:type="paragraph" w:styleId="TOC2">
    <w:name w:val="toc 2"/>
    <w:basedOn w:val="Normal"/>
    <w:next w:val="Normal"/>
    <w:uiPriority w:val="39"/>
    <w:rsid w:val="001F3547"/>
    <w:pPr>
      <w:spacing w:after="100"/>
      <w:ind w:left="200"/>
    </w:pPr>
  </w:style>
  <w:style w:type="paragraph" w:styleId="TOC3">
    <w:name w:val="toc 3"/>
    <w:basedOn w:val="Normal"/>
    <w:next w:val="Normal"/>
    <w:uiPriority w:val="39"/>
    <w:rsid w:val="001F3547"/>
    <w:pPr>
      <w:spacing w:after="100"/>
      <w:ind w:left="400"/>
    </w:pPr>
  </w:style>
  <w:style w:type="paragraph" w:styleId="EnvelopeAddress">
    <w:name w:val="envelope address"/>
    <w:basedOn w:val="Normal"/>
    <w:uiPriority w:val="7"/>
    <w:rsid w:val="00873303"/>
    <w:rPr>
      <w:rFonts w:ascii="Arial" w:eastAsia="Georgia" w:hAnsi="Arial" w:cs="Arial"/>
    </w:rPr>
  </w:style>
  <w:style w:type="paragraph" w:customStyle="1" w:styleId="FooterBold">
    <w:name w:val="FooterBold"/>
    <w:basedOn w:val="Footer"/>
    <w:uiPriority w:val="8"/>
    <w:rsid w:val="00C87FA2"/>
    <w:pPr>
      <w:spacing w:line="200" w:lineRule="atLeast"/>
    </w:pPr>
    <w:rPr>
      <w:b/>
    </w:rPr>
  </w:style>
  <w:style w:type="paragraph" w:customStyle="1" w:styleId="Default">
    <w:name w:val="Default"/>
    <w:rsid w:val="005A0B44"/>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A67E8D"/>
    <w:rPr>
      <w:color w:val="0000FF" w:themeColor="hyperlink"/>
      <w:u w:val="single"/>
    </w:rPr>
  </w:style>
  <w:style w:type="paragraph" w:styleId="BalloonText">
    <w:name w:val="Balloon Text"/>
    <w:basedOn w:val="Normal"/>
    <w:link w:val="BalloonTextChar"/>
    <w:uiPriority w:val="99"/>
    <w:semiHidden/>
    <w:unhideWhenUsed/>
    <w:rsid w:val="00D93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1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mailto:kopps@kth.se"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kopps@kth.se"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intra.kth.se/polopoly_fs/1.727597.1551189253!/Aktivitetstyper%20TE%20rev%204.0.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tema">
  <a:themeElements>
    <a:clrScheme name="KTH">
      <a:dk1>
        <a:sysClr val="windowText" lastClr="000000"/>
      </a:dk1>
      <a:lt1>
        <a:sysClr val="window" lastClr="FFFFFF"/>
      </a:lt1>
      <a:dk2>
        <a:srgbClr val="1954A6"/>
      </a:dk2>
      <a:lt2>
        <a:srgbClr val="E3E5E3"/>
      </a:lt2>
      <a:accent1>
        <a:srgbClr val="1954A6"/>
      </a:accent1>
      <a:accent2>
        <a:srgbClr val="24A0D8"/>
      </a:accent2>
      <a:accent3>
        <a:srgbClr val="B0C92B"/>
      </a:accent3>
      <a:accent4>
        <a:srgbClr val="D85497"/>
      </a:accent4>
      <a:accent5>
        <a:srgbClr val="E4363E"/>
      </a:accent5>
      <a:accent6>
        <a:srgbClr val="FAB919"/>
      </a:accent6>
      <a:hlink>
        <a:srgbClr val="0000FF"/>
      </a:hlink>
      <a:folHlink>
        <a:srgbClr val="800080"/>
      </a:folHlink>
    </a:clrScheme>
    <a:fontScheme name="KTH_Word">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1574</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2019-05-16T11:07:00Z</dcterms:created>
  <dcterms:modified xsi:type="dcterms:W3CDTF">2019-06-28T08:26:00Z</dcterms:modified>
</cp:coreProperties>
</file>