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DBA6043" w14:textId="418C0F27" w:rsidR="00130B4A" w:rsidRPr="006E6B24" w:rsidRDefault="00C302DF" w:rsidP="00130B4A">
      <w:pPr>
        <w:pStyle w:val="Brdtext"/>
        <w:rPr>
          <w:lang w:val="en-US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62303A" wp14:editId="09CB6D82">
                <wp:simplePos x="0" y="0"/>
                <wp:positionH relativeFrom="margin">
                  <wp:align>right</wp:align>
                </wp:positionH>
                <wp:positionV relativeFrom="paragraph">
                  <wp:posOffset>172085</wp:posOffset>
                </wp:positionV>
                <wp:extent cx="5772150" cy="4133850"/>
                <wp:effectExtent l="0" t="0" r="19050" b="19050"/>
                <wp:wrapSquare wrapText="bothSides"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150" cy="4133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2C2E85" w14:textId="427A2EF7" w:rsidR="00130B4A" w:rsidRPr="00E02C37" w:rsidRDefault="00156A23" w:rsidP="00130B4A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</w:pPr>
                            <w:r w:rsidRPr="00C302DF"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  <w:tab/>
                            </w:r>
                            <w:r w:rsidRPr="00C302DF"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  <w:tab/>
                            </w:r>
                            <w:r w:rsidRPr="00C302DF"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  <w:tab/>
                            </w:r>
                            <w:r w:rsidRPr="00C302DF"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  <w:tab/>
                            </w:r>
                            <w:r w:rsidRPr="00C302DF"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  <w:tab/>
                            </w:r>
                            <w:r w:rsidRPr="00C302DF"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  <w:tab/>
                            </w:r>
                            <w:r w:rsidRPr="00C302DF"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  <w:tab/>
                            </w:r>
                            <w:r w:rsidRPr="00C302DF">
                              <w:rPr>
                                <w:rFonts w:eastAsia="Times New Roman" w:cs="Courier New"/>
                                <w:color w:val="222222"/>
                                <w:sz w:val="20"/>
                                <w:szCs w:val="20"/>
                                <w:lang w:val="en" w:eastAsia="sv-SE"/>
                              </w:rPr>
                              <w:tab/>
                              <w:t xml:space="preserve">            </w:t>
                            </w:r>
                            <w:r w:rsidRPr="00C302DF">
                              <w:rPr>
                                <w:rFonts w:ascii="Georgia" w:eastAsia="Times New Roman" w:hAnsi="Georgia" w:cs="Courier New"/>
                                <w:noProof/>
                                <w:color w:val="222222"/>
                                <w:sz w:val="20"/>
                                <w:szCs w:val="20"/>
                                <w:lang w:eastAsia="sv-SE"/>
                              </w:rPr>
                              <w:drawing>
                                <wp:inline distT="0" distB="0" distL="0" distR="0" wp14:anchorId="23C9DA42" wp14:editId="11C6D0A6">
                                  <wp:extent cx="533400" cy="352425"/>
                                  <wp:effectExtent l="0" t="0" r="0" b="9525"/>
                                  <wp:docPr id="5" name="Bildobjekt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190px-Flag_of_Great_Britain_(1707–1800).svg[1].pn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3400" cy="352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30B4A" w:rsidRPr="00F433EC">
                              <w:rPr>
                                <w:rFonts w:eastAsia="Times New Roman" w:cs="Courier New"/>
                                <w:b/>
                                <w:i/>
                                <w:color w:val="222222"/>
                                <w:lang w:val="en" w:eastAsia="sv-SE"/>
                              </w:rPr>
                              <w:t>Instructions:</w:t>
                            </w:r>
                          </w:p>
                          <w:p w14:paraId="0E6042FE" w14:textId="541B4E0D" w:rsidR="009C4E91" w:rsidRPr="00956E1C" w:rsidRDefault="009C4E91" w:rsidP="00130B4A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40" w:lineRule="auto"/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</w:pP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Fill in the gray highlighted fields with text to be formulated in the completed ad.</w:t>
                            </w:r>
                            <w:r w:rsidRPr="00956E1C">
                              <w:rPr>
                                <w:rFonts w:ascii="Georgia" w:hAnsi="Georgia" w:cs="Arial"/>
                                <w:i/>
                                <w:highlight w:val="darkGray"/>
                                <w:shd w:val="clear" w:color="auto" w:fill="F5F5F5"/>
                                <w:lang w:val="en-US"/>
                              </w:rPr>
                              <w:t xml:space="preserve"> </w:t>
                            </w: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Other text is mandatory and must not be changed or edited.</w:t>
                            </w:r>
                          </w:p>
                          <w:p w14:paraId="1BF47648" w14:textId="76B6ADF9" w:rsidR="009C4E91" w:rsidRPr="00956E1C" w:rsidRDefault="009C4E91" w:rsidP="00130B4A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40" w:lineRule="auto"/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</w:pP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Employment profile in Swedish is a minimum requirement.</w:t>
                            </w:r>
                            <w:r w:rsidR="00617736" w:rsidRPr="00617736">
                              <w:rPr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617736">
                              <w:rPr>
                                <w:i/>
                                <w:iCs/>
                                <w:lang w:val="en-US"/>
                              </w:rPr>
                              <w:t xml:space="preserve">The position must </w:t>
                            </w:r>
                            <w:r w:rsidR="00617736" w:rsidRPr="00617736">
                              <w:rPr>
                                <w:i/>
                                <w:iCs/>
                                <w:lang w:val="en-US"/>
                              </w:rPr>
                              <w:t>be advertised for at least 10 days</w:t>
                            </w:r>
                            <w:r w:rsidR="00284001">
                              <w:rPr>
                                <w:i/>
                                <w:iCs/>
                                <w:lang w:val="en-US"/>
                              </w:rPr>
                              <w:t>.</w:t>
                            </w:r>
                            <w:r w:rsidR="00284001" w:rsidRPr="00284001">
                              <w:rPr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284001">
                              <w:rPr>
                                <w:i/>
                                <w:iCs/>
                                <w:lang w:val="en-US"/>
                              </w:rPr>
                              <w:t>Do not make the deadline a holiday or a Sunday; if the candidates have technical problems or a question then no one is available to help</w:t>
                            </w:r>
                          </w:p>
                          <w:p w14:paraId="681BFE15" w14:textId="571E78F7" w:rsidR="009C4E91" w:rsidRPr="00956E1C" w:rsidRDefault="009C4E91" w:rsidP="00130B4A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40" w:lineRule="auto"/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</w:pP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Presentation text on KTH need not be added as it is already included in the recruitment system</w:t>
                            </w:r>
                            <w:r w:rsidR="003D2406"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.</w:t>
                            </w:r>
                          </w:p>
                          <w:p w14:paraId="69FAC318" w14:textId="77777777" w:rsidR="00575CDA" w:rsidRPr="00956E1C" w:rsidRDefault="009C4E91" w:rsidP="00130B4A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40" w:lineRule="auto"/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</w:pP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In order to be published on Arbetsförmedlingen / Platsbanken, which is compulsory for external publishing, the total length of the advertisement in Swedish and English may be a maximum of 6500 characters per language version including spaces.</w:t>
                            </w:r>
                            <w:r w:rsidRPr="00956E1C">
                              <w:rPr>
                                <w:rFonts w:ascii="Georgia" w:hAnsi="Georgia" w:cs="Arial"/>
                                <w:i/>
                                <w:highlight w:val="darkGray"/>
                                <w:shd w:val="clear" w:color="auto" w:fill="F5F5F5"/>
                                <w:lang w:val="en-US"/>
                              </w:rPr>
                              <w:t xml:space="preserve"> </w:t>
                            </w: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If you want to check the number of characters, select all text in the ad, from the title and all the way down to the date of the last application day.</w:t>
                            </w:r>
                          </w:p>
                          <w:p w14:paraId="20C91D71" w14:textId="5CC0B0FC" w:rsidR="000B3009" w:rsidRPr="00956E1C" w:rsidRDefault="007140A8" w:rsidP="00130B4A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40" w:lineRule="auto"/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</w:pP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If you use the competence based r</w:t>
                            </w:r>
                            <w:r w:rsidR="009C4E91"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ecruitment (KBR) meth</w:t>
                            </w:r>
                            <w:r w:rsidR="00575CDA"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od in your recruitment process,</w:t>
                            </w:r>
                            <w:r w:rsidR="000B3009"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 xml:space="preserve"> </w:t>
                            </w: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d</w:t>
                            </w:r>
                            <w:r w:rsidR="009C4E91"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on't forget to</w:t>
                            </w:r>
                            <w:r w:rsidR="000B3009" w:rsidRPr="000B3009">
                              <w:rPr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0B3009">
                              <w:rPr>
                                <w:i/>
                                <w:iCs/>
                                <w:lang w:val="en-US"/>
                              </w:rPr>
                              <w:t>put the pre-selected personal competencies</w:t>
                            </w:r>
                            <w:r w:rsidR="00E737B3"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 xml:space="preserve">, max 5 </w:t>
                            </w:r>
                            <w:r w:rsidR="000B3009"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, that you chose in your</w:t>
                            </w:r>
                            <w:r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 xml:space="preserve"> (recruitment application form</w:t>
                            </w:r>
                            <w:r w:rsidR="009C4E91" w:rsidRPr="00956E1C">
                              <w:rPr>
                                <w:rFonts w:ascii="Georgia" w:hAnsi="Georgia"/>
                                <w:i/>
                                <w:highlight w:val="darkGray"/>
                                <w:lang w:val="en-US"/>
                              </w:rPr>
                              <w:t>).</w:t>
                            </w:r>
                            <w:r w:rsidR="009C4E91" w:rsidRPr="00956E1C">
                              <w:rPr>
                                <w:rFonts w:ascii="Georgia" w:hAnsi="Georgia" w:cs="Arial"/>
                                <w:i/>
                                <w:highlight w:val="darkGray"/>
                                <w:shd w:val="clear" w:color="auto" w:fill="F5F5F5"/>
                                <w:lang w:val="en-US"/>
                              </w:rPr>
                              <w:t xml:space="preserve"> </w:t>
                            </w:r>
                          </w:p>
                          <w:p w14:paraId="61652542" w14:textId="27ABD15C" w:rsidR="00130B4A" w:rsidRPr="009C4E91" w:rsidRDefault="00130B4A" w:rsidP="00130B4A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40" w:lineRule="auto"/>
                              <w:rPr>
                                <w:rFonts w:ascii="Georgia" w:eastAsia="Times New Roman" w:hAnsi="Georgia" w:cs="Courier New"/>
                                <w:i/>
                                <w:color w:val="222222"/>
                                <w:lang w:val="en" w:eastAsia="sv-SE"/>
                              </w:rPr>
                            </w:pPr>
                            <w:r w:rsidRPr="009C4E91">
                              <w:rPr>
                                <w:rFonts w:ascii="Georgia" w:eastAsia="Times New Roman" w:hAnsi="Georgia" w:cs="Times New Roman"/>
                                <w:i/>
                                <w:color w:val="222222"/>
                                <w:highlight w:val="darkGray"/>
                                <w:lang w:val="en" w:eastAsia="sv-SE"/>
                              </w:rPr>
                              <w:t>The English ve</w:t>
                            </w:r>
                            <w:r w:rsidR="00E737B3">
                              <w:rPr>
                                <w:rFonts w:ascii="Georgia" w:eastAsia="Times New Roman" w:hAnsi="Georgia" w:cs="Times New Roman"/>
                                <w:i/>
                                <w:color w:val="222222"/>
                                <w:highlight w:val="darkGray"/>
                                <w:lang w:val="en" w:eastAsia="sv-SE"/>
                              </w:rPr>
                              <w:t>rsion should be in accordance w</w:t>
                            </w:r>
                            <w:r w:rsidRPr="009C4E91">
                              <w:rPr>
                                <w:rFonts w:ascii="Georgia" w:eastAsia="Times New Roman" w:hAnsi="Georgia" w:cs="Times New Roman"/>
                                <w:i/>
                                <w:color w:val="222222"/>
                                <w:highlight w:val="darkGray"/>
                                <w:lang w:val="en" w:eastAsia="sv-SE"/>
                              </w:rPr>
                              <w:t>it</w:t>
                            </w:r>
                            <w:r w:rsidR="00E737B3">
                              <w:rPr>
                                <w:rFonts w:ascii="Georgia" w:eastAsia="Times New Roman" w:hAnsi="Georgia" w:cs="Times New Roman"/>
                                <w:i/>
                                <w:color w:val="222222"/>
                                <w:highlight w:val="darkGray"/>
                                <w:lang w:val="en" w:eastAsia="sv-SE"/>
                              </w:rPr>
                              <w:t>h</w:t>
                            </w:r>
                            <w:r w:rsidRPr="009C4E91">
                              <w:rPr>
                                <w:rFonts w:ascii="Georgia" w:eastAsia="Times New Roman" w:hAnsi="Georgia" w:cs="Times New Roman"/>
                                <w:i/>
                                <w:color w:val="222222"/>
                                <w:highlight w:val="darkGray"/>
                                <w:lang w:val="en" w:eastAsia="sv-SE"/>
                              </w:rPr>
                              <w:t xml:space="preserve"> the Swedish.</w:t>
                            </w:r>
                            <w:r w:rsidR="002F0D32" w:rsidRPr="009C4E91">
                              <w:rPr>
                                <w:rFonts w:ascii="Georgia" w:eastAsia="Times New Roman" w:hAnsi="Georgia" w:cs="Times New Roman"/>
                                <w:i/>
                                <w:color w:val="222222"/>
                                <w:highlight w:val="darkGray"/>
                                <w:lang w:val="en" w:eastAsia="sv-SE"/>
                              </w:rPr>
                              <w:t xml:space="preserve"> </w:t>
                            </w:r>
                            <w:r w:rsidRPr="009C4E91">
                              <w:rPr>
                                <w:rFonts w:ascii="Georgia" w:eastAsia="Times New Roman" w:hAnsi="Georgia" w:cs="Times New Roman"/>
                                <w:i/>
                                <w:color w:val="222222"/>
                                <w:highlight w:val="darkGray"/>
                                <w:lang w:val="en" w:eastAsia="sv-SE"/>
                              </w:rPr>
                              <w:t>In case of discrepancy between the Swedish original and the English translation of the job announcement, the Swedish version takes precedence.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2303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403.3pt;margin-top:13.55pt;width:454.5pt;height:325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" fillcolor="#a5a5a5 [2092]" strokeweight=".5pt">
                <v:textbox>
                  <w:txbxContent>
                    <w:p w14:paraId="432C2E85" w14:textId="427A2EF7" w:rsidR="00130B4A" w:rsidRPr="00E02C37" w:rsidRDefault="00156A23" w:rsidP="00130B4A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</w:pPr>
                      <w:r w:rsidRPr="00C302DF"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  <w:tab/>
                      </w:r>
                      <w:r w:rsidRPr="00C302DF"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  <w:tab/>
                      </w:r>
                      <w:r w:rsidRPr="00C302DF"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  <w:tab/>
                      </w:r>
                      <w:r w:rsidRPr="00C302DF"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  <w:tab/>
                      </w:r>
                      <w:r w:rsidRPr="00C302DF"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  <w:tab/>
                      </w:r>
                      <w:r w:rsidRPr="00C302DF"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  <w:tab/>
                      </w:r>
                      <w:r w:rsidRPr="00C302DF"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  <w:tab/>
                      </w:r>
                      <w:r w:rsidRPr="00C302DF">
                        <w:rPr>
                          <w:rFonts w:eastAsia="Times New Roman" w:cs="Courier New"/>
                          <w:color w:val="222222"/>
                          <w:sz w:val="20"/>
                          <w:szCs w:val="20"/>
                          <w:lang w:val="en" w:eastAsia="sv-SE"/>
                        </w:rPr>
                        <w:tab/>
                        <w:t xml:space="preserve">            </w:t>
                      </w:r>
                      <w:r w:rsidRPr="00C302DF">
                        <w:rPr>
                          <w:rFonts w:ascii="Georgia" w:eastAsia="Times New Roman" w:hAnsi="Georgia" w:cs="Courier New"/>
                          <w:noProof/>
                          <w:color w:val="222222"/>
                          <w:sz w:val="20"/>
                          <w:szCs w:val="20"/>
                          <w:lang w:eastAsia="sv-SE"/>
                        </w:rPr>
                        <w:drawing>
                          <wp:inline distT="0" distB="0" distL="0" distR="0" wp14:anchorId="23C9DA42" wp14:editId="11C6D0A6">
                            <wp:extent cx="533400" cy="352425"/>
                            <wp:effectExtent l="0" t="0" r="0" b="9525"/>
                            <wp:docPr id="5" name="Bildobjekt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190px-Flag_of_Great_Britain_(1707–1800).svg[1].pn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3400" cy="352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30B4A" w:rsidRPr="00F433EC">
                        <w:rPr>
                          <w:rFonts w:eastAsia="Times New Roman" w:cs="Courier New"/>
                          <w:b/>
                          <w:i/>
                          <w:color w:val="222222"/>
                          <w:lang w:val="en" w:eastAsia="sv-SE"/>
                        </w:rPr>
                        <w:t>Instructions:</w:t>
                      </w:r>
                    </w:p>
                    <w:p w14:paraId="0E6042FE" w14:textId="541B4E0D" w:rsidR="009C4E91" w:rsidRPr="00956E1C" w:rsidRDefault="009C4E91" w:rsidP="00130B4A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40" w:lineRule="auto"/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</w:pP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Fill in the gray highlighted fields with text to </w:t>
                      </w:r>
                      <w:proofErr w:type="gramStart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be formulated</w:t>
                      </w:r>
                      <w:proofErr w:type="gramEnd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 in the completed ad.</w:t>
                      </w:r>
                      <w:r w:rsidRPr="00956E1C">
                        <w:rPr>
                          <w:rFonts w:ascii="Georgia" w:hAnsi="Georgia" w:cs="Arial"/>
                          <w:i/>
                          <w:highlight w:val="darkGray"/>
                          <w:shd w:val="clear" w:color="auto" w:fill="F5F5F5"/>
                          <w:lang w:val="en-US"/>
                        </w:rPr>
                        <w:t xml:space="preserve"> </w:t>
                      </w: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Other text is mandatory and must not be changed or edited.</w:t>
                      </w:r>
                    </w:p>
                    <w:p w14:paraId="1BF47648" w14:textId="76B6ADF9" w:rsidR="009C4E91" w:rsidRPr="00956E1C" w:rsidRDefault="009C4E91" w:rsidP="00130B4A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40" w:lineRule="auto"/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</w:pP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Employment profile in Swedish is a minimum requirement.</w:t>
                      </w:r>
                      <w:r w:rsidR="00617736" w:rsidRPr="00617736">
                        <w:rPr>
                          <w:i/>
                          <w:iCs/>
                          <w:lang w:val="en-US"/>
                        </w:rPr>
                        <w:t xml:space="preserve"> </w:t>
                      </w:r>
                      <w:r w:rsidR="00617736">
                        <w:rPr>
                          <w:i/>
                          <w:iCs/>
                          <w:lang w:val="en-US"/>
                        </w:rPr>
                        <w:t xml:space="preserve">The position </w:t>
                      </w:r>
                      <w:proofErr w:type="gramStart"/>
                      <w:r w:rsidR="00617736">
                        <w:rPr>
                          <w:i/>
                          <w:iCs/>
                          <w:lang w:val="en-US"/>
                        </w:rPr>
                        <w:t xml:space="preserve">must </w:t>
                      </w:r>
                      <w:r w:rsidR="00617736" w:rsidRPr="00617736">
                        <w:rPr>
                          <w:i/>
                          <w:iCs/>
                          <w:lang w:val="en-US"/>
                        </w:rPr>
                        <w:t>be advertised</w:t>
                      </w:r>
                      <w:proofErr w:type="gramEnd"/>
                      <w:r w:rsidR="00617736" w:rsidRPr="00617736">
                        <w:rPr>
                          <w:i/>
                          <w:iCs/>
                          <w:lang w:val="en-US"/>
                        </w:rPr>
                        <w:t xml:space="preserve"> for at least 10 days</w:t>
                      </w:r>
                      <w:r w:rsidR="00284001">
                        <w:rPr>
                          <w:i/>
                          <w:iCs/>
                          <w:lang w:val="en-US"/>
                        </w:rPr>
                        <w:t>.</w:t>
                      </w:r>
                      <w:r w:rsidR="00284001" w:rsidRPr="00284001">
                        <w:rPr>
                          <w:i/>
                          <w:iCs/>
                          <w:lang w:val="en-US"/>
                        </w:rPr>
                        <w:t xml:space="preserve"> </w:t>
                      </w:r>
                      <w:r w:rsidR="00284001">
                        <w:rPr>
                          <w:i/>
                          <w:iCs/>
                          <w:lang w:val="en-US"/>
                        </w:rPr>
                        <w:t>Do not make the deadline a holiday or a Sunday; if the candidates have technical problems or a question then no one is available to help</w:t>
                      </w:r>
                    </w:p>
                    <w:p w14:paraId="681BFE15" w14:textId="571E78F7" w:rsidR="009C4E91" w:rsidRPr="00956E1C" w:rsidRDefault="009C4E91" w:rsidP="00130B4A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40" w:lineRule="auto"/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</w:pP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Presentation text on KTH need not be </w:t>
                      </w:r>
                      <w:proofErr w:type="gramStart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added</w:t>
                      </w:r>
                      <w:proofErr w:type="gramEnd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 as it is already included in the recruitment system</w:t>
                      </w:r>
                      <w:r w:rsidR="003D2406"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.</w:t>
                      </w:r>
                    </w:p>
                    <w:p w14:paraId="69FAC318" w14:textId="77777777" w:rsidR="00575CDA" w:rsidRPr="00956E1C" w:rsidRDefault="009C4E91" w:rsidP="00130B4A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40" w:lineRule="auto"/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</w:pP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In order to </w:t>
                      </w:r>
                      <w:proofErr w:type="gramStart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be published</w:t>
                      </w:r>
                      <w:proofErr w:type="gramEnd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 on </w:t>
                      </w:r>
                      <w:proofErr w:type="spellStart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Arbetsförmedlingen</w:t>
                      </w:r>
                      <w:proofErr w:type="spellEnd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 / </w:t>
                      </w:r>
                      <w:proofErr w:type="spellStart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Platsbanken</w:t>
                      </w:r>
                      <w:proofErr w:type="spellEnd"/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, which is compulsory for external publishing, the total length of the advertisement in Swedish and English may be a maximum of 6500 characters per language version including spaces.</w:t>
                      </w:r>
                      <w:r w:rsidRPr="00956E1C">
                        <w:rPr>
                          <w:rFonts w:ascii="Georgia" w:hAnsi="Georgia" w:cs="Arial"/>
                          <w:i/>
                          <w:highlight w:val="darkGray"/>
                          <w:shd w:val="clear" w:color="auto" w:fill="F5F5F5"/>
                          <w:lang w:val="en-US"/>
                        </w:rPr>
                        <w:t xml:space="preserve"> </w:t>
                      </w: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If you want to check the number of characters, select all text in the ad, from the title and all the way down to the date of the last application day.</w:t>
                      </w:r>
                    </w:p>
                    <w:p w14:paraId="20C91D71" w14:textId="5CC0B0FC" w:rsidR="000B3009" w:rsidRPr="00956E1C" w:rsidRDefault="007140A8" w:rsidP="00130B4A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40" w:lineRule="auto"/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</w:pP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If you use the competence based r</w:t>
                      </w:r>
                      <w:r w:rsidR="009C4E91"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ecruitment (KBR) meth</w:t>
                      </w:r>
                      <w:r w:rsidR="00575CDA"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od in your recruitment process,</w:t>
                      </w:r>
                      <w:r w:rsidR="000B3009"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 </w:t>
                      </w: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d</w:t>
                      </w:r>
                      <w:r w:rsidR="009C4E91"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on't forget to</w:t>
                      </w:r>
                      <w:r w:rsidR="000B3009" w:rsidRPr="000B3009">
                        <w:rPr>
                          <w:i/>
                          <w:iCs/>
                          <w:lang w:val="en-US"/>
                        </w:rPr>
                        <w:t xml:space="preserve"> </w:t>
                      </w:r>
                      <w:r w:rsidR="000B3009">
                        <w:rPr>
                          <w:i/>
                          <w:iCs/>
                          <w:lang w:val="en-US"/>
                        </w:rPr>
                        <w:t>put the pre-selected personal competencies</w:t>
                      </w:r>
                      <w:r w:rsidR="00E737B3"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, max 5 </w:t>
                      </w:r>
                      <w:r w:rsidR="000B3009"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, that you chose in your</w:t>
                      </w:r>
                      <w:r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 xml:space="preserve"> (recruitment application form</w:t>
                      </w:r>
                      <w:r w:rsidR="009C4E91" w:rsidRPr="00956E1C">
                        <w:rPr>
                          <w:rFonts w:ascii="Georgia" w:hAnsi="Georgia"/>
                          <w:i/>
                          <w:highlight w:val="darkGray"/>
                          <w:lang w:val="en-US"/>
                        </w:rPr>
                        <w:t>).</w:t>
                      </w:r>
                      <w:r w:rsidR="009C4E91" w:rsidRPr="00956E1C">
                        <w:rPr>
                          <w:rFonts w:ascii="Georgia" w:hAnsi="Georgia" w:cs="Arial"/>
                          <w:i/>
                          <w:highlight w:val="darkGray"/>
                          <w:shd w:val="clear" w:color="auto" w:fill="F5F5F5"/>
                          <w:lang w:val="en-US"/>
                        </w:rPr>
                        <w:t xml:space="preserve"> </w:t>
                      </w:r>
                    </w:p>
                    <w:p w14:paraId="61652542" w14:textId="27ABD15C" w:rsidR="00130B4A" w:rsidRPr="009C4E91" w:rsidRDefault="00130B4A" w:rsidP="00130B4A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40" w:lineRule="auto"/>
                        <w:rPr>
                          <w:rFonts w:ascii="Georgia" w:eastAsia="Times New Roman" w:hAnsi="Georgia" w:cs="Courier New"/>
                          <w:i/>
                          <w:color w:val="222222"/>
                          <w:lang w:val="en" w:eastAsia="sv-SE"/>
                        </w:rPr>
                      </w:pPr>
                      <w:r w:rsidRPr="009C4E91">
                        <w:rPr>
                          <w:rFonts w:ascii="Georgia" w:eastAsia="Times New Roman" w:hAnsi="Georgia" w:cs="Times New Roman"/>
                          <w:i/>
                          <w:color w:val="222222"/>
                          <w:highlight w:val="darkGray"/>
                          <w:lang w:val="en" w:eastAsia="sv-SE"/>
                        </w:rPr>
                        <w:t>The English ve</w:t>
                      </w:r>
                      <w:r w:rsidR="00E737B3">
                        <w:rPr>
                          <w:rFonts w:ascii="Georgia" w:eastAsia="Times New Roman" w:hAnsi="Georgia" w:cs="Times New Roman"/>
                          <w:i/>
                          <w:color w:val="222222"/>
                          <w:highlight w:val="darkGray"/>
                          <w:lang w:val="en" w:eastAsia="sv-SE"/>
                        </w:rPr>
                        <w:t>rsion should be in accordance w</w:t>
                      </w:r>
                      <w:r w:rsidRPr="009C4E91">
                        <w:rPr>
                          <w:rFonts w:ascii="Georgia" w:eastAsia="Times New Roman" w:hAnsi="Georgia" w:cs="Times New Roman"/>
                          <w:i/>
                          <w:color w:val="222222"/>
                          <w:highlight w:val="darkGray"/>
                          <w:lang w:val="en" w:eastAsia="sv-SE"/>
                        </w:rPr>
                        <w:t>it</w:t>
                      </w:r>
                      <w:r w:rsidR="00E737B3">
                        <w:rPr>
                          <w:rFonts w:ascii="Georgia" w:eastAsia="Times New Roman" w:hAnsi="Georgia" w:cs="Times New Roman"/>
                          <w:i/>
                          <w:color w:val="222222"/>
                          <w:highlight w:val="darkGray"/>
                          <w:lang w:val="en" w:eastAsia="sv-SE"/>
                        </w:rPr>
                        <w:t>h</w:t>
                      </w:r>
                      <w:r w:rsidRPr="009C4E91">
                        <w:rPr>
                          <w:rFonts w:ascii="Georgia" w:eastAsia="Times New Roman" w:hAnsi="Georgia" w:cs="Times New Roman"/>
                          <w:i/>
                          <w:color w:val="222222"/>
                          <w:highlight w:val="darkGray"/>
                          <w:lang w:val="en" w:eastAsia="sv-SE"/>
                        </w:rPr>
                        <w:t xml:space="preserve"> the Swedish.</w:t>
                      </w:r>
                      <w:r w:rsidR="002F0D32" w:rsidRPr="009C4E91">
                        <w:rPr>
                          <w:rFonts w:ascii="Georgia" w:eastAsia="Times New Roman" w:hAnsi="Georgia" w:cs="Times New Roman"/>
                          <w:i/>
                          <w:color w:val="222222"/>
                          <w:highlight w:val="darkGray"/>
                          <w:lang w:val="en" w:eastAsia="sv-SE"/>
                        </w:rPr>
                        <w:t xml:space="preserve"> </w:t>
                      </w:r>
                      <w:r w:rsidRPr="009C4E91">
                        <w:rPr>
                          <w:rFonts w:ascii="Georgia" w:eastAsia="Times New Roman" w:hAnsi="Georgia" w:cs="Times New Roman"/>
                          <w:i/>
                          <w:color w:val="222222"/>
                          <w:highlight w:val="darkGray"/>
                          <w:lang w:val="en" w:eastAsia="sv-SE"/>
                        </w:rPr>
                        <w:t>In case of discrepancy between the Swedish original and the English translation of the job announcement, the Swedish version takes precedence.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731B1D4" w14:textId="72ECD179" w:rsidR="00617736" w:rsidRDefault="00F5655F" w:rsidP="00617736">
      <w:pPr>
        <w:rPr>
          <w:i/>
          <w:lang w:val="en-US"/>
        </w:rPr>
      </w:pPr>
      <w:r w:rsidRPr="000A1F99">
        <w:rPr>
          <w:rStyle w:val="Rubrik3Char"/>
          <w:highlight w:val="lightGray"/>
        </w:rPr>
        <w:t>Title:</w:t>
      </w:r>
      <w:r w:rsidR="00E02C37" w:rsidRPr="00264AC3">
        <w:rPr>
          <w:rFonts w:cs="Arial"/>
          <w:b/>
          <w:highlight w:val="lightGray"/>
          <w:lang w:val="en"/>
        </w:rPr>
        <w:t xml:space="preserve"> </w:t>
      </w:r>
      <w:r w:rsidR="00DE1C11">
        <w:rPr>
          <w:rFonts w:cs="Arial"/>
          <w:highlight w:val="lightGray"/>
          <w:lang w:val="en"/>
        </w:rPr>
        <w:t>……</w:t>
      </w:r>
      <w:r w:rsidR="00617736" w:rsidRPr="00264AC3">
        <w:rPr>
          <w:rFonts w:cs="Arial"/>
          <w:highlight w:val="lightGray"/>
          <w:lang w:val="en"/>
        </w:rPr>
        <w:t>(</w:t>
      </w:r>
      <w:r w:rsidR="00617736" w:rsidRPr="00264AC3">
        <w:rPr>
          <w:i/>
          <w:highlight w:val="lightGray"/>
          <w:lang w:val="en-US"/>
        </w:rPr>
        <w:t>max 75 characters including spaces</w:t>
      </w:r>
      <w:r w:rsidR="00617736" w:rsidRPr="00617736">
        <w:rPr>
          <w:i/>
          <w:highlight w:val="lightGray"/>
          <w:lang w:val="en-US"/>
        </w:rPr>
        <w:t>)</w:t>
      </w:r>
    </w:p>
    <w:p w14:paraId="04157035" w14:textId="7C217A4A" w:rsidR="00212F5E" w:rsidRPr="000A1F99" w:rsidRDefault="00212F5E" w:rsidP="000A1F99">
      <w:pPr>
        <w:pStyle w:val="Rubrik3"/>
      </w:pPr>
      <w:r w:rsidRPr="000A1F99">
        <w:t>Job description</w:t>
      </w:r>
    </w:p>
    <w:p w14:paraId="6CBF113B" w14:textId="5BFA0690" w:rsidR="005E6C8F" w:rsidRPr="003D2406" w:rsidRDefault="009C4E91" w:rsidP="005E6C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lang w:val="en" w:eastAsia="sv-SE"/>
        </w:rPr>
      </w:pPr>
      <w:r w:rsidRPr="00EB1AD9">
        <w:rPr>
          <w:rStyle w:val="Rubrik3Char"/>
          <w:b w:val="0"/>
          <w:highlight w:val="lightGray"/>
        </w:rPr>
        <w:t xml:space="preserve">Tips for </w:t>
      </w:r>
      <w:r w:rsidR="00DE1C11" w:rsidRPr="00EB1AD9">
        <w:rPr>
          <w:rStyle w:val="Rubrik3Char"/>
          <w:b w:val="0"/>
          <w:highlight w:val="lightGray"/>
        </w:rPr>
        <w:t>Writing</w:t>
      </w:r>
      <w:r w:rsidR="00F2669A" w:rsidRPr="00EB1AD9">
        <w:rPr>
          <w:rStyle w:val="Rubrik3Char"/>
          <w:b w:val="0"/>
          <w:highlight w:val="lightGray"/>
        </w:rPr>
        <w:t xml:space="preserve"> a good ad</w:t>
      </w:r>
      <w:r w:rsidRPr="00956E1C">
        <w:rPr>
          <w:highlight w:val="lightGray"/>
          <w:lang w:val="en-US"/>
        </w:rPr>
        <w:t>:</w:t>
      </w:r>
      <w:r w:rsidR="000E43CD" w:rsidRPr="003D2406">
        <w:rPr>
          <w:highlight w:val="lightGray"/>
          <w:lang w:val="en-US"/>
        </w:rPr>
        <w:t xml:space="preserve"> </w:t>
      </w:r>
      <w:r w:rsidR="008C2CEE" w:rsidRPr="008C2CEE">
        <w:rPr>
          <w:color w:val="000000"/>
          <w:highlight w:val="lightGray"/>
          <w:lang w:val="en-US"/>
        </w:rPr>
        <w:t>Write short and concise about what is important and appealing for the recipient (duties</w:t>
      </w:r>
      <w:r w:rsidR="002A704A">
        <w:rPr>
          <w:color w:val="000000"/>
          <w:highlight w:val="lightGray"/>
          <w:lang w:val="en-US"/>
        </w:rPr>
        <w:t xml:space="preserve">, challenges, </w:t>
      </w:r>
      <w:r w:rsidR="008C2CEE" w:rsidRPr="008C2CEE">
        <w:rPr>
          <w:color w:val="000000"/>
          <w:highlight w:val="lightGray"/>
          <w:lang w:val="en-US"/>
        </w:rPr>
        <w:t xml:space="preserve"> group and department)</w:t>
      </w:r>
      <w:r w:rsidR="000E43CD" w:rsidRPr="008C2CEE">
        <w:rPr>
          <w:highlight w:val="lightGray"/>
          <w:lang w:val="en-US"/>
        </w:rPr>
        <w:t>.</w:t>
      </w:r>
      <w:r w:rsidR="000E43CD" w:rsidRPr="008C2CEE">
        <w:rPr>
          <w:rFonts w:cs="Arial"/>
          <w:highlight w:val="lightGray"/>
          <w:shd w:val="clear" w:color="auto" w:fill="F5F5F5"/>
          <w:lang w:val="en-US"/>
        </w:rPr>
        <w:t xml:space="preserve"> </w:t>
      </w:r>
      <w:r w:rsidR="000E43CD" w:rsidRPr="003D2406">
        <w:rPr>
          <w:highlight w:val="lightGray"/>
          <w:lang w:val="en-US"/>
        </w:rPr>
        <w:t>Put yourself in the candidate’s shoes.</w:t>
      </w:r>
      <w:r w:rsidR="000E43CD" w:rsidRPr="003D2406">
        <w:rPr>
          <w:rFonts w:cs="Arial"/>
          <w:highlight w:val="lightGray"/>
          <w:shd w:val="clear" w:color="auto" w:fill="F5F5F5"/>
          <w:lang w:val="en-US"/>
        </w:rPr>
        <w:t xml:space="preserve"> </w:t>
      </w:r>
      <w:r w:rsidR="000E43CD" w:rsidRPr="003D2406">
        <w:rPr>
          <w:highlight w:val="lightGray"/>
          <w:lang w:val="en-US"/>
        </w:rPr>
        <w:t>Say the most important items first to catch the reader's interest.</w:t>
      </w:r>
      <w:r w:rsidR="000E43CD" w:rsidRPr="003D2406">
        <w:rPr>
          <w:rFonts w:cs="Arial"/>
          <w:highlight w:val="lightGray"/>
          <w:shd w:val="clear" w:color="auto" w:fill="F5F5F5"/>
          <w:lang w:val="en-US"/>
        </w:rPr>
        <w:t xml:space="preserve"> </w:t>
      </w:r>
      <w:r w:rsidR="000E43CD" w:rsidRPr="003D2406">
        <w:rPr>
          <w:highlight w:val="lightGray"/>
          <w:lang w:val="en-US"/>
        </w:rPr>
        <w:t xml:space="preserve">Keep sentences short; they are easier to understand. However, </w:t>
      </w:r>
      <w:r w:rsidR="007140A8" w:rsidRPr="003D2406">
        <w:rPr>
          <w:highlight w:val="lightGray"/>
          <w:lang w:val="en-US"/>
        </w:rPr>
        <w:t>do not</w:t>
      </w:r>
      <w:r w:rsidR="000E43CD" w:rsidRPr="003D2406">
        <w:rPr>
          <w:highlight w:val="lightGray"/>
          <w:lang w:val="en-US"/>
        </w:rPr>
        <w:t xml:space="preserve"> write the entire ad in short </w:t>
      </w:r>
      <w:r w:rsidR="007140A8" w:rsidRPr="003D2406">
        <w:rPr>
          <w:highlight w:val="lightGray"/>
          <w:lang w:val="en-US"/>
        </w:rPr>
        <w:t>sentences;</w:t>
      </w:r>
      <w:r w:rsidR="000E43CD" w:rsidRPr="003D2406">
        <w:rPr>
          <w:highlight w:val="lightGray"/>
          <w:lang w:val="en-US"/>
        </w:rPr>
        <w:t xml:space="preserve"> keep the rhythm of the ad readable.</w:t>
      </w:r>
      <w:r w:rsidR="000E43CD" w:rsidRPr="003D2406">
        <w:rPr>
          <w:rFonts w:cs="Arial"/>
          <w:highlight w:val="lightGray"/>
          <w:shd w:val="clear" w:color="auto" w:fill="F5F5F5"/>
          <w:lang w:val="en-US"/>
        </w:rPr>
        <w:t xml:space="preserve"> </w:t>
      </w:r>
      <w:r w:rsidR="000E43CD" w:rsidRPr="003D2406">
        <w:rPr>
          <w:highlight w:val="lightGray"/>
          <w:lang w:val="en-US"/>
        </w:rPr>
        <w:t>Keep in mind that the length of text is also important as 70% of the candidates are reading the job advertisement on the mobile.</w:t>
      </w:r>
      <w:r w:rsidR="000E43CD" w:rsidRPr="003D2406">
        <w:rPr>
          <w:rFonts w:cs="Arial"/>
          <w:highlight w:val="lightGray"/>
          <w:shd w:val="clear" w:color="auto" w:fill="F5F5F5"/>
          <w:lang w:val="en-US"/>
        </w:rPr>
        <w:t xml:space="preserve"> </w:t>
      </w:r>
      <w:r w:rsidR="000E43CD" w:rsidRPr="003D2406">
        <w:rPr>
          <w:highlight w:val="lightGray"/>
          <w:lang w:val="en-US"/>
        </w:rPr>
        <w:t>To save space, be sure not to put entire URLs in the text – use links instead.</w:t>
      </w:r>
      <w:r w:rsidR="000E43CD" w:rsidRPr="003D2406">
        <w:rPr>
          <w:rFonts w:cs="Arial"/>
          <w:highlight w:val="lightGray"/>
          <w:shd w:val="clear" w:color="auto" w:fill="F5F5F5"/>
          <w:lang w:val="en-US"/>
        </w:rPr>
        <w:t xml:space="preserve"> </w:t>
      </w:r>
    </w:p>
    <w:p w14:paraId="0A954A85" w14:textId="3D489126" w:rsidR="009C4E91" w:rsidRPr="000A1F99" w:rsidRDefault="00887467" w:rsidP="00EB1AD9">
      <w:pPr>
        <w:pStyle w:val="Rubrik3"/>
        <w:rPr>
          <w:rFonts w:eastAsia="Times New Roman" w:cs="Courier New"/>
          <w:lang w:val="en" w:eastAsia="sv-SE"/>
        </w:rPr>
      </w:pPr>
      <w:r w:rsidRPr="000A1F99">
        <w:t xml:space="preserve">What we offer </w:t>
      </w:r>
    </w:p>
    <w:p w14:paraId="36260DAA" w14:textId="77777777" w:rsidR="009C4E91" w:rsidRPr="003D2406" w:rsidRDefault="009C4E91" w:rsidP="005E6C8F">
      <w:pPr>
        <w:pStyle w:val="Liststyck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3D2406">
        <w:rPr>
          <w:lang w:val="en-US"/>
        </w:rPr>
        <w:t>A position at a leading technical university that generates knowledge and skills for a sustainable future.</w:t>
      </w:r>
    </w:p>
    <w:p w14:paraId="201C3134" w14:textId="255353EC" w:rsidR="00C85EA8" w:rsidRPr="00C85EA8" w:rsidRDefault="00C85EA8" w:rsidP="00C85EA8">
      <w:pPr>
        <w:pStyle w:val="Liststycke"/>
        <w:numPr>
          <w:ilvl w:val="0"/>
          <w:numId w:val="24"/>
        </w:numPr>
        <w:rPr>
          <w:lang w:val="en-US"/>
        </w:rPr>
      </w:pPr>
      <w:r w:rsidRPr="00C85EA8">
        <w:rPr>
          <w:lang w:val="en-US"/>
        </w:rPr>
        <w:t>Engaged and ambitious colleagues along with a creat</w:t>
      </w:r>
      <w:r w:rsidR="004F0D88">
        <w:rPr>
          <w:lang w:val="en-US"/>
        </w:rPr>
        <w:t>ive, international and dynamic working</w:t>
      </w:r>
      <w:r w:rsidRPr="00C85EA8">
        <w:rPr>
          <w:lang w:val="en-US"/>
        </w:rPr>
        <w:t xml:space="preserve"> environment</w:t>
      </w:r>
    </w:p>
    <w:p w14:paraId="774E1614" w14:textId="20280B54" w:rsidR="009C4E91" w:rsidRPr="003D2406" w:rsidRDefault="009C4E91" w:rsidP="005E6C8F">
      <w:pPr>
        <w:pStyle w:val="Liststyck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956E1C">
        <w:rPr>
          <w:lang w:val="en-US"/>
        </w:rPr>
        <w:t xml:space="preserve">Work in Stockholm </w:t>
      </w:r>
      <w:r w:rsidR="000E43CD" w:rsidRPr="00956E1C">
        <w:rPr>
          <w:lang w:val="en-US"/>
        </w:rPr>
        <w:t>, in close proximity to nature</w:t>
      </w:r>
    </w:p>
    <w:p w14:paraId="5CFE9850" w14:textId="3BDF5E6A" w:rsidR="003D2406" w:rsidRPr="003D2406" w:rsidRDefault="00E02F03" w:rsidP="003D2406">
      <w:pPr>
        <w:pStyle w:val="Brdtext"/>
        <w:numPr>
          <w:ilvl w:val="0"/>
          <w:numId w:val="24"/>
        </w:numPr>
        <w:rPr>
          <w:lang w:val="en-GB"/>
        </w:rPr>
      </w:pPr>
      <w:r w:rsidRPr="003D2406">
        <w:rPr>
          <w:lang w:val="en-GB"/>
        </w:rPr>
        <w:t>Help to</w:t>
      </w:r>
      <w:hyperlink r:id="rId10" w:history="1">
        <w:r w:rsidRPr="003D2406">
          <w:rPr>
            <w:rStyle w:val="Hyperlnk"/>
            <w:lang w:val="en-GB"/>
          </w:rPr>
          <w:t xml:space="preserve"> relocate and be settled in Sweden and at KTH</w:t>
        </w:r>
      </w:hyperlink>
      <w:r w:rsidRPr="003D2406">
        <w:rPr>
          <w:lang w:val="en-GB"/>
        </w:rPr>
        <w:t>.</w:t>
      </w:r>
    </w:p>
    <w:p w14:paraId="21F1013D" w14:textId="77777777" w:rsidR="003D2406" w:rsidRDefault="000E43CD" w:rsidP="003D2406">
      <w:pPr>
        <w:pStyle w:val="Brdtext"/>
        <w:numPr>
          <w:ilvl w:val="0"/>
          <w:numId w:val="24"/>
        </w:numPr>
        <w:rPr>
          <w:lang w:val="en-GB"/>
        </w:rPr>
      </w:pPr>
      <w:r w:rsidRPr="003D2406">
        <w:rPr>
          <w:highlight w:val="lightGray"/>
          <w:lang w:val="en-GB"/>
        </w:rPr>
        <w:t xml:space="preserve">Add your own/items ideas </w:t>
      </w:r>
    </w:p>
    <w:p w14:paraId="34848353" w14:textId="3A3ABA00" w:rsidR="00E02F03" w:rsidRDefault="00F3417D" w:rsidP="003D2406">
      <w:pPr>
        <w:pStyle w:val="Brdtext"/>
        <w:numPr>
          <w:ilvl w:val="0"/>
          <w:numId w:val="24"/>
        </w:numPr>
        <w:rPr>
          <w:lang w:val="en-GB"/>
        </w:rPr>
      </w:pPr>
      <w:r w:rsidRPr="003D2406">
        <w:rPr>
          <w:highlight w:val="lightGray"/>
          <w:lang w:val="en-GB"/>
        </w:rPr>
        <w:t>X</w:t>
      </w:r>
      <w:r w:rsidR="005E6C8F" w:rsidRPr="003D2406">
        <w:rPr>
          <w:highlight w:val="lightGray"/>
          <w:lang w:val="en-GB"/>
        </w:rPr>
        <w:t>xx</w:t>
      </w:r>
    </w:p>
    <w:p w14:paraId="33886196" w14:textId="39683E11" w:rsidR="00F3417D" w:rsidRPr="003D2406" w:rsidRDefault="004230B8" w:rsidP="00F3417D">
      <w:pPr>
        <w:pStyle w:val="Brdtext"/>
        <w:rPr>
          <w:lang w:val="en-GB"/>
        </w:rPr>
      </w:pPr>
      <w:hyperlink r:id="rId11" w:history="1">
        <w:r w:rsidR="00F3417D" w:rsidRPr="00F3417D">
          <w:rPr>
            <w:rStyle w:val="Hyperlnk"/>
            <w:lang w:val="en-US"/>
          </w:rPr>
          <w:t>Read more about what it is like to work at KTH</w:t>
        </w:r>
      </w:hyperlink>
      <w:r w:rsidR="00F3417D">
        <w:rPr>
          <w:lang w:val="en-US"/>
        </w:rPr>
        <w:t>.</w:t>
      </w:r>
    </w:p>
    <w:p w14:paraId="7EAA4818" w14:textId="7A544279" w:rsidR="00887467" w:rsidRPr="000A1F99" w:rsidRDefault="00887467" w:rsidP="00EB1AD9">
      <w:pPr>
        <w:pStyle w:val="Rubrik3"/>
        <w:rPr>
          <w:lang w:val="en"/>
        </w:rPr>
      </w:pPr>
      <w:r w:rsidRPr="000A1F99">
        <w:rPr>
          <w:lang w:val="en"/>
        </w:rPr>
        <w:t>Qualifications</w:t>
      </w:r>
    </w:p>
    <w:p w14:paraId="47C7A4E5" w14:textId="23F52F21" w:rsidR="00887467" w:rsidRPr="000A1F99" w:rsidRDefault="00887467" w:rsidP="00EB1AD9">
      <w:pPr>
        <w:pStyle w:val="Rubrik3"/>
        <w:rPr>
          <w:b w:val="0"/>
          <w:lang w:val="en"/>
        </w:rPr>
      </w:pPr>
      <w:r w:rsidRPr="000A1F99">
        <w:rPr>
          <w:b w:val="0"/>
          <w:lang w:val="en"/>
        </w:rPr>
        <w:t>Requirements</w:t>
      </w:r>
    </w:p>
    <w:p w14:paraId="7CE86EA9" w14:textId="035467F0" w:rsidR="00887467" w:rsidRDefault="00887467" w:rsidP="00EB1AD9">
      <w:pPr>
        <w:pStyle w:val="Rubrik3"/>
        <w:rPr>
          <w:b w:val="0"/>
          <w:lang w:val="en-US"/>
        </w:rPr>
      </w:pPr>
      <w:r w:rsidRPr="000A1F99">
        <w:rPr>
          <w:b w:val="0"/>
          <w:lang w:val="en-US"/>
        </w:rPr>
        <w:t xml:space="preserve">Preferred qualifications </w:t>
      </w:r>
    </w:p>
    <w:p w14:paraId="582412AA" w14:textId="77777777" w:rsidR="00DE1C11" w:rsidRPr="00DE1C11" w:rsidRDefault="00DE1C11" w:rsidP="00DE1C11">
      <w:pPr>
        <w:pStyle w:val="Brdtext"/>
        <w:rPr>
          <w:lang w:val="en-US"/>
        </w:rPr>
      </w:pPr>
    </w:p>
    <w:p w14:paraId="1865D63B" w14:textId="3AA7188B" w:rsidR="00C85EA8" w:rsidRPr="00C85EA8" w:rsidRDefault="00C85EA8" w:rsidP="00887467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C85EA8">
        <w:rPr>
          <w:lang w:val="en-US"/>
        </w:rPr>
        <w:t>Great emphasis will be placed on personal competency</w:t>
      </w:r>
    </w:p>
    <w:p w14:paraId="4F87AF05" w14:textId="376560A4" w:rsidR="00887467" w:rsidRPr="000A1F99" w:rsidRDefault="00887467" w:rsidP="000A1F99">
      <w:pPr>
        <w:pStyle w:val="Rubrik3"/>
        <w:rPr>
          <w:lang w:val="en-US"/>
        </w:rPr>
      </w:pPr>
      <w:r w:rsidRPr="000A1F99">
        <w:rPr>
          <w:lang w:val="en-US"/>
        </w:rPr>
        <w:t xml:space="preserve">Trade union </w:t>
      </w:r>
      <w:r w:rsidRPr="000A1F99">
        <w:t>representatives</w:t>
      </w:r>
    </w:p>
    <w:p w14:paraId="23523BF1" w14:textId="7C41F4B4" w:rsidR="00887467" w:rsidRPr="0011030D" w:rsidRDefault="00887467" w:rsidP="00887467">
      <w:pPr>
        <w:autoSpaceDE w:val="0"/>
        <w:autoSpaceDN w:val="0"/>
        <w:adjustRightInd w:val="0"/>
        <w:spacing w:after="0" w:line="240" w:lineRule="auto"/>
        <w:rPr>
          <w:rStyle w:val="Hyperlnk"/>
          <w:rFonts w:cs="Times New Roman"/>
          <w:lang w:val="en-US"/>
        </w:rPr>
      </w:pPr>
      <w:r w:rsidRPr="003D2406">
        <w:rPr>
          <w:rFonts w:cs="Times New Roman"/>
          <w:lang w:val="en-US"/>
        </w:rPr>
        <w:t xml:space="preserve">You will find contact information to trade union representatives at </w:t>
      </w:r>
      <w:r w:rsidR="0011030D">
        <w:rPr>
          <w:rFonts w:cs="Times New Roman"/>
          <w:lang w:val="en-US"/>
        </w:rPr>
        <w:fldChar w:fldCharType="begin"/>
      </w:r>
      <w:r w:rsidR="0011030D">
        <w:rPr>
          <w:rFonts w:cs="Times New Roman"/>
          <w:lang w:val="en-US"/>
        </w:rPr>
        <w:instrText xml:space="preserve"> HYPERLINK "https://intra.kth.se/en/administration/rekrytering/annonsering/fackrepresentanter-1.500898" </w:instrText>
      </w:r>
      <w:r w:rsidR="0011030D">
        <w:rPr>
          <w:rFonts w:cs="Times New Roman"/>
          <w:lang w:val="en-US"/>
        </w:rPr>
        <w:fldChar w:fldCharType="separate"/>
      </w:r>
      <w:r w:rsidRPr="0011030D">
        <w:rPr>
          <w:rStyle w:val="Hyperlnk"/>
          <w:rFonts w:cs="Times New Roman"/>
          <w:lang w:val="en-US"/>
        </w:rPr>
        <w:t>KTH.se</w:t>
      </w:r>
    </w:p>
    <w:p w14:paraId="35C6067A" w14:textId="344984DE" w:rsidR="00887467" w:rsidRPr="000A1F99" w:rsidRDefault="0011030D" w:rsidP="00EB1AD9">
      <w:pPr>
        <w:pStyle w:val="Rubrik3"/>
        <w:rPr>
          <w:rFonts w:cs="Times New Roman"/>
          <w:lang w:val="en-US"/>
        </w:rPr>
      </w:pPr>
      <w:r>
        <w:rPr>
          <w:rFonts w:cs="Times New Roman"/>
          <w:lang w:val="en-US"/>
        </w:rPr>
        <w:fldChar w:fldCharType="end"/>
      </w:r>
      <w:r w:rsidR="00887467" w:rsidRPr="000A1F99">
        <w:rPr>
          <w:lang w:val="en-US"/>
        </w:rPr>
        <w:t>Application</w:t>
      </w:r>
    </w:p>
    <w:p w14:paraId="0BB75DE0" w14:textId="14990DDB" w:rsidR="004A3C7B" w:rsidRPr="006B02E6" w:rsidRDefault="00C9281D" w:rsidP="004A3C7B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3D2406">
        <w:rPr>
          <w:rFonts w:cs="Times New Roman"/>
          <w:lang w:val="en-US"/>
        </w:rPr>
        <w:t>Log into KTH's recruitment system in order to apply to this position. You are responsible to ensure that your application is complete according to the instructions in the ad.</w:t>
      </w:r>
      <w:r w:rsidR="004A3C7B" w:rsidRPr="004A3C7B">
        <w:rPr>
          <w:rFonts w:cs="Times New Roman"/>
          <w:lang w:val="en-US"/>
        </w:rPr>
        <w:t xml:space="preserve"> </w:t>
      </w:r>
      <w:r w:rsidR="004A3C7B" w:rsidRPr="006B02E6">
        <w:rPr>
          <w:rFonts w:cs="Times New Roman"/>
          <w:lang w:val="en-US"/>
        </w:rPr>
        <w:t>Your complete application must be received by KTH no later than the last day of application, midnight CET/CEST (Central European Time/Central European Summer Time).</w:t>
      </w:r>
    </w:p>
    <w:p w14:paraId="6D85BE6D" w14:textId="2064DAE8" w:rsidR="00805952" w:rsidRPr="003D2406" w:rsidRDefault="00805952" w:rsidP="00805952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</w:p>
    <w:p w14:paraId="66AD5169" w14:textId="1272681C" w:rsidR="00887467" w:rsidRPr="00DE1C11" w:rsidRDefault="00887467" w:rsidP="00DE1C11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highlight w:val="lightGray"/>
          <w:lang w:val="en" w:eastAsia="sv-SE"/>
        </w:rPr>
      </w:pPr>
    </w:p>
    <w:p w14:paraId="4F129628" w14:textId="1655A88A" w:rsidR="00232685" w:rsidRPr="000A1F99" w:rsidRDefault="00887467" w:rsidP="00EB1AD9">
      <w:pPr>
        <w:pStyle w:val="Rubrik3"/>
        <w:rPr>
          <w:lang w:val="en-US"/>
        </w:rPr>
      </w:pPr>
      <w:r w:rsidRPr="000A1F99">
        <w:rPr>
          <w:lang w:val="en-US"/>
        </w:rPr>
        <w:t>About the employment</w:t>
      </w:r>
    </w:p>
    <w:p w14:paraId="649B8E84" w14:textId="03C4A925" w:rsidR="00232685" w:rsidRPr="000A1F99" w:rsidRDefault="00232685" w:rsidP="00EB1AD9">
      <w:pPr>
        <w:pStyle w:val="Rubrik3"/>
        <w:rPr>
          <w:rStyle w:val="Rubrik3Char"/>
          <w:rFonts w:asciiTheme="minorHAnsi" w:hAnsiTheme="minorHAnsi"/>
          <w:b/>
        </w:rPr>
      </w:pPr>
      <w:r w:rsidRPr="000A1F99">
        <w:rPr>
          <w:rFonts w:asciiTheme="minorHAnsi" w:hAnsiTheme="minorHAnsi" w:cstheme="minorHAnsi"/>
          <w:color w:val="000000"/>
          <w:highlight w:val="lightGray"/>
          <w:u w:val="single"/>
          <w:lang w:val="en-US"/>
        </w:rPr>
        <w:t xml:space="preserve">Choose alternative 1 </w:t>
      </w:r>
      <w:r w:rsidRPr="000A1F99">
        <w:rPr>
          <w:rStyle w:val="Rubrik3Char"/>
          <w:rFonts w:asciiTheme="minorHAnsi" w:hAnsiTheme="minorHAnsi"/>
          <w:b/>
          <w:highlight w:val="lightGray"/>
        </w:rPr>
        <w:t>if the employment is permanent and alternative 2 if the employment is fixed-term or temporary</w:t>
      </w:r>
    </w:p>
    <w:p w14:paraId="17EC8103" w14:textId="33CA3E09" w:rsidR="00232685" w:rsidRPr="00264AC3" w:rsidRDefault="00232685" w:rsidP="00232685">
      <w:pPr>
        <w:pStyle w:val="HTML-frformaterad"/>
        <w:rPr>
          <w:rFonts w:asciiTheme="minorHAnsi" w:hAnsiTheme="minorHAnsi" w:cstheme="minorHAnsi"/>
          <w:color w:val="222222"/>
          <w:sz w:val="22"/>
          <w:szCs w:val="22"/>
          <w:highlight w:val="lightGray"/>
          <w:lang w:val="en-US"/>
        </w:rPr>
      </w:pPr>
      <w:r w:rsidRPr="00264AC3">
        <w:rPr>
          <w:rFonts w:asciiTheme="minorHAnsi" w:hAnsiTheme="minorHAnsi" w:cstheme="minorHAnsi"/>
          <w:b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[Alternativ 1]"/>
            </w:textInput>
          </w:ffData>
        </w:fldChar>
      </w:r>
      <w:r w:rsidRPr="00264AC3">
        <w:rPr>
          <w:rFonts w:asciiTheme="minorHAnsi" w:hAnsiTheme="minorHAnsi" w:cstheme="minorHAnsi"/>
          <w:b/>
          <w:sz w:val="22"/>
          <w:szCs w:val="22"/>
          <w:highlight w:val="lightGray"/>
          <w:lang w:val="en-US"/>
        </w:rPr>
        <w:instrText xml:space="preserve"> FORMTEXT </w:instrText>
      </w:r>
      <w:r w:rsidRPr="00264AC3">
        <w:rPr>
          <w:rFonts w:asciiTheme="minorHAnsi" w:hAnsiTheme="minorHAnsi" w:cstheme="minorHAnsi"/>
          <w:b/>
          <w:sz w:val="22"/>
          <w:szCs w:val="22"/>
          <w:highlight w:val="lightGray"/>
        </w:rPr>
      </w:r>
      <w:r w:rsidRPr="00264AC3">
        <w:rPr>
          <w:rFonts w:asciiTheme="minorHAnsi" w:hAnsiTheme="minorHAnsi" w:cstheme="minorHAnsi"/>
          <w:b/>
          <w:sz w:val="22"/>
          <w:szCs w:val="22"/>
          <w:highlight w:val="lightGray"/>
        </w:rPr>
        <w:fldChar w:fldCharType="separate"/>
      </w:r>
      <w:r w:rsidRPr="00264AC3">
        <w:rPr>
          <w:rFonts w:asciiTheme="minorHAnsi" w:hAnsiTheme="minorHAnsi" w:cstheme="minorHAnsi"/>
          <w:b/>
          <w:noProof/>
          <w:sz w:val="22"/>
          <w:szCs w:val="22"/>
          <w:highlight w:val="lightGray"/>
          <w:lang w:val="en-US"/>
        </w:rPr>
        <w:t>[Alternativ 1]</w:t>
      </w:r>
      <w:r w:rsidRPr="00264AC3">
        <w:rPr>
          <w:rFonts w:asciiTheme="minorHAnsi" w:hAnsiTheme="minorHAnsi" w:cstheme="minorHAnsi"/>
          <w:b/>
          <w:sz w:val="22"/>
          <w:szCs w:val="22"/>
          <w:highlight w:val="lightGray"/>
        </w:rPr>
        <w:fldChar w:fldCharType="end"/>
      </w:r>
      <w:r w:rsidRPr="00264AC3">
        <w:rPr>
          <w:rFonts w:asciiTheme="minorHAnsi" w:hAnsiTheme="minorHAnsi" w:cstheme="minorHAnsi"/>
          <w:sz w:val="22"/>
          <w:szCs w:val="22"/>
          <w:highlight w:val="lightGray"/>
          <w:lang w:val="en-US"/>
        </w:rPr>
        <w:t xml:space="preserve"> </w:t>
      </w:r>
      <w:r w:rsidRPr="00264AC3">
        <w:rPr>
          <w:rFonts w:asciiTheme="minorHAnsi" w:hAnsiTheme="minorHAnsi" w:cstheme="minorHAnsi"/>
          <w:color w:val="222222"/>
          <w:sz w:val="22"/>
          <w:szCs w:val="22"/>
          <w:lang w:val="en"/>
        </w:rPr>
        <w:t>The employment begins with a six- month probation period.</w:t>
      </w:r>
    </w:p>
    <w:p w14:paraId="671E1878" w14:textId="77777777" w:rsidR="00232685" w:rsidRPr="00264AC3" w:rsidRDefault="00232685" w:rsidP="00232685">
      <w:pPr>
        <w:autoSpaceDE w:val="0"/>
        <w:autoSpaceDN w:val="0"/>
        <w:rPr>
          <w:b/>
          <w:bCs/>
          <w:color w:val="FF0000"/>
          <w:lang w:val="en-US"/>
        </w:rPr>
      </w:pPr>
      <w:r w:rsidRPr="00264AC3">
        <w:rPr>
          <w:rFonts w:cstheme="minorHAnsi"/>
          <w:b/>
          <w:highlight w:val="lightGray"/>
        </w:rPr>
        <w:fldChar w:fldCharType="begin">
          <w:ffData>
            <w:name w:val=""/>
            <w:enabled/>
            <w:calcOnExit w:val="0"/>
            <w:textInput>
              <w:default w:val="[Alternativ 2]"/>
            </w:textInput>
          </w:ffData>
        </w:fldChar>
      </w:r>
      <w:r w:rsidRPr="00264AC3">
        <w:rPr>
          <w:rFonts w:cstheme="minorHAnsi"/>
          <w:b/>
          <w:highlight w:val="lightGray"/>
          <w:lang w:val="en-US"/>
        </w:rPr>
        <w:instrText xml:space="preserve"> FORMTEXT </w:instrText>
      </w:r>
      <w:r w:rsidRPr="00264AC3">
        <w:rPr>
          <w:rFonts w:cstheme="minorHAnsi"/>
          <w:b/>
          <w:highlight w:val="lightGray"/>
        </w:rPr>
      </w:r>
      <w:r w:rsidRPr="00264AC3">
        <w:rPr>
          <w:rFonts w:cstheme="minorHAnsi"/>
          <w:b/>
          <w:highlight w:val="lightGray"/>
        </w:rPr>
        <w:fldChar w:fldCharType="separate"/>
      </w:r>
      <w:r w:rsidRPr="00264AC3">
        <w:rPr>
          <w:rFonts w:cstheme="minorHAnsi"/>
          <w:b/>
          <w:noProof/>
          <w:highlight w:val="lightGray"/>
          <w:lang w:val="en-US"/>
        </w:rPr>
        <w:t>[Alternativ 2]</w:t>
      </w:r>
      <w:r w:rsidRPr="00264AC3">
        <w:rPr>
          <w:rFonts w:cstheme="minorHAnsi"/>
          <w:b/>
          <w:highlight w:val="lightGray"/>
        </w:rPr>
        <w:fldChar w:fldCharType="end"/>
      </w:r>
      <w:r w:rsidRPr="00264AC3">
        <w:rPr>
          <w:rFonts w:cstheme="minorHAnsi"/>
          <w:highlight w:val="lightGray"/>
          <w:lang w:val="en-US"/>
        </w:rPr>
        <w:t xml:space="preserve"> </w:t>
      </w:r>
      <w:r w:rsidRPr="00264AC3">
        <w:rPr>
          <w:shd w:val="clear" w:color="auto" w:fill="F5F5F5"/>
          <w:lang w:val="en-US"/>
        </w:rPr>
        <w:t xml:space="preserve">Temporary employment for up to </w:t>
      </w:r>
      <w:r w:rsidRPr="00264AC3">
        <w:rPr>
          <w:highlight w:val="lightGray"/>
          <w:shd w:val="clear" w:color="auto" w:fill="F5F5F5"/>
          <w:lang w:val="en-US"/>
        </w:rPr>
        <w:t>xx months (alt. Year)</w:t>
      </w:r>
      <w:r w:rsidRPr="00264AC3">
        <w:rPr>
          <w:shd w:val="clear" w:color="auto" w:fill="F5F5F5"/>
          <w:lang w:val="en-US"/>
        </w:rPr>
        <w:t xml:space="preserve">, </w:t>
      </w:r>
      <w:r w:rsidRPr="00264AC3">
        <w:rPr>
          <w:lang w:val="en-US"/>
        </w:rPr>
        <w:t>or by agreement</w:t>
      </w:r>
      <w:r w:rsidRPr="00264AC3">
        <w:rPr>
          <w:b/>
          <w:bCs/>
          <w:highlight w:val="lightGray"/>
          <w:lang w:val="en-US"/>
        </w:rPr>
        <w:t>.</w:t>
      </w:r>
    </w:p>
    <w:p w14:paraId="48019A3E" w14:textId="6F2F79A4" w:rsidR="00887467" w:rsidRPr="00264AC3" w:rsidRDefault="002E3E32" w:rsidP="0088746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lang w:val="en-US"/>
        </w:rPr>
      </w:pPr>
      <w:r w:rsidRPr="00264AC3">
        <w:rPr>
          <w:rFonts w:cstheme="minorHAnsi"/>
          <w:lang w:val="en-US"/>
        </w:rPr>
        <w:t>The employment is valid indefinitely or limited in terms of contract</w:t>
      </w:r>
      <w:r w:rsidRPr="00264AC3">
        <w:rPr>
          <w:rFonts w:cstheme="minorHAnsi"/>
          <w:b/>
          <w:lang w:val="en-US"/>
        </w:rPr>
        <w:t>.</w:t>
      </w:r>
    </w:p>
    <w:p w14:paraId="5B014D7B" w14:textId="0B5A7BAC" w:rsidR="00887467" w:rsidRPr="000A1F99" w:rsidRDefault="00887467" w:rsidP="00EB1AD9">
      <w:pPr>
        <w:pStyle w:val="Rubrik3"/>
        <w:rPr>
          <w:lang w:val="en-US"/>
        </w:rPr>
      </w:pPr>
      <w:r w:rsidRPr="000A1F99">
        <w:rPr>
          <w:lang w:val="en-US"/>
        </w:rPr>
        <w:t>Other information</w:t>
      </w:r>
    </w:p>
    <w:p w14:paraId="35C9B821" w14:textId="29FB370A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lang w:val="en-US"/>
        </w:rPr>
        <w:t>Gender equality, diversity and zero tolerance against discrimination and harassment are important aspects of KTH's work with quality as well as core values in our organization.</w:t>
      </w:r>
      <w:r w:rsidRPr="00264AC3">
        <w:rPr>
          <w:rFonts w:cs="Times New Roman"/>
          <w:lang w:val="en-US"/>
        </w:rPr>
        <w:br/>
        <w:t xml:space="preserve">For information about processing of personal data in the recruitment process </w:t>
      </w:r>
      <w:hyperlink r:id="rId12" w:history="1">
        <w:r w:rsidRPr="00264AC3">
          <w:rPr>
            <w:rStyle w:val="Hyperlnk"/>
            <w:rFonts w:cs="Times New Roman"/>
            <w:color w:val="auto"/>
            <w:lang w:val="en-US"/>
          </w:rPr>
          <w:t>please read here.</w:t>
        </w:r>
      </w:hyperlink>
    </w:p>
    <w:p w14:paraId="0263EBB2" w14:textId="257B5406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lang w:val="en-US"/>
        </w:rPr>
        <w:t>We firmly decline all contact with staffing and recruitment agencies and job ad salespersons.</w:t>
      </w:r>
    </w:p>
    <w:p w14:paraId="01962647" w14:textId="238588C0" w:rsidR="00887467" w:rsidRPr="00EB1AD9" w:rsidRDefault="00C437D8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color w:val="FF0000"/>
          <w:lang w:val="en-US"/>
        </w:rPr>
      </w:pPr>
      <w:r w:rsidRPr="00264AC3">
        <w:rPr>
          <w:color w:val="000000"/>
          <w:lang w:val="en-US"/>
        </w:rPr>
        <w:t xml:space="preserve">Disclaimer: </w:t>
      </w:r>
      <w:r w:rsidRPr="00264AC3">
        <w:rPr>
          <w:rStyle w:val="Betoning"/>
          <w:color w:val="000000"/>
          <w:lang w:val="en-US"/>
        </w:rPr>
        <w:t xml:space="preserve">In case of discrepancy between the Swedish original and the English translation </w:t>
      </w:r>
      <w:r w:rsidR="00284001">
        <w:rPr>
          <w:rStyle w:val="Betoning"/>
          <w:color w:val="000000"/>
          <w:lang w:val="en-US"/>
        </w:rPr>
        <w:br/>
      </w:r>
      <w:r w:rsidRPr="00264AC3">
        <w:rPr>
          <w:rStyle w:val="Betoning"/>
          <w:color w:val="000000"/>
          <w:lang w:val="en-US"/>
        </w:rPr>
        <w:t>of the job announcement, the Swedish version takes precedence</w:t>
      </w:r>
      <w:r w:rsidR="00EE4CE0" w:rsidRPr="00264AC3">
        <w:rPr>
          <w:rFonts w:ascii="Georgia" w:eastAsia="Times New Roman" w:hAnsi="Georgia" w:cs="Times New Roman"/>
          <w:i/>
          <w:color w:val="FF0000"/>
          <w:lang w:val="en" w:eastAsia="sv-SE"/>
        </w:rPr>
        <w:t>.</w:t>
      </w:r>
      <w:r w:rsidR="00284001">
        <w:rPr>
          <w:rFonts w:cs="Times New Roman"/>
          <w:b/>
          <w:bCs/>
          <w:lang w:val="en-US"/>
        </w:rPr>
        <w:br/>
      </w:r>
      <w:r w:rsidR="002E3E32" w:rsidRPr="00264AC3">
        <w:rPr>
          <w:rFonts w:cs="Times New Roman"/>
          <w:b/>
          <w:bCs/>
          <w:lang w:val="en-US"/>
        </w:rPr>
        <w:t>Type of employment</w:t>
      </w:r>
    </w:p>
    <w:p w14:paraId="7847208C" w14:textId="77777777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Contract type </w:t>
      </w:r>
    </w:p>
    <w:p w14:paraId="5BB881E3" w14:textId="77777777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First day of employment </w:t>
      </w:r>
    </w:p>
    <w:p w14:paraId="505BBD8D" w14:textId="77777777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Salary </w:t>
      </w:r>
      <w:r w:rsidRPr="00264AC3">
        <w:rPr>
          <w:rFonts w:cs="Times New Roman"/>
          <w:lang w:val="en-US"/>
        </w:rPr>
        <w:t>Monthly salary</w:t>
      </w:r>
    </w:p>
    <w:p w14:paraId="6A83AD20" w14:textId="77777777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Number of positions </w:t>
      </w:r>
    </w:p>
    <w:p w14:paraId="58959BD6" w14:textId="77777777" w:rsidR="002E3E32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Working hours </w:t>
      </w:r>
    </w:p>
    <w:p w14:paraId="7E883A34" w14:textId="77777777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City </w:t>
      </w:r>
      <w:r w:rsidRPr="00264AC3">
        <w:rPr>
          <w:rFonts w:cs="Times New Roman"/>
          <w:lang w:val="en-US"/>
        </w:rPr>
        <w:t>Stockholm</w:t>
      </w:r>
    </w:p>
    <w:p w14:paraId="4B2DD872" w14:textId="499F79E2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County </w:t>
      </w:r>
      <w:r w:rsidR="00E02C37" w:rsidRPr="00264AC3">
        <w:rPr>
          <w:rFonts w:cs="Times New Roman"/>
          <w:lang w:val="en-US"/>
        </w:rPr>
        <w:t xml:space="preserve">Stockholm County </w:t>
      </w:r>
    </w:p>
    <w:p w14:paraId="38D57B7C" w14:textId="77777777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Country </w:t>
      </w:r>
      <w:r w:rsidRPr="00264AC3">
        <w:rPr>
          <w:rFonts w:cs="Times New Roman"/>
          <w:lang w:val="en-US"/>
        </w:rPr>
        <w:t>Sweden</w:t>
      </w:r>
    </w:p>
    <w:p w14:paraId="4D4513E5" w14:textId="77777777" w:rsidR="00A5661E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Reference number </w:t>
      </w:r>
    </w:p>
    <w:p w14:paraId="1A0DBD3D" w14:textId="1C218702" w:rsidR="00A5661E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Contact </w:t>
      </w:r>
    </w:p>
    <w:p w14:paraId="4C129EB1" w14:textId="10B565C4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lastRenderedPageBreak/>
        <w:t xml:space="preserve">Published </w:t>
      </w:r>
    </w:p>
    <w:p w14:paraId="015EC745" w14:textId="77777777" w:rsidR="00887467" w:rsidRPr="00264AC3" w:rsidRDefault="00887467" w:rsidP="008874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Last application date </w:t>
      </w:r>
    </w:p>
    <w:p w14:paraId="18F7F8D9" w14:textId="75E11722" w:rsidR="00887467" w:rsidRPr="00EB1AD9" w:rsidRDefault="00887467" w:rsidP="00EB1AD9">
      <w:pPr>
        <w:rPr>
          <w:rFonts w:cs="Times New Roman"/>
          <w:lang w:val="en-US"/>
        </w:rPr>
      </w:pPr>
      <w:r w:rsidRPr="00264AC3">
        <w:rPr>
          <w:rFonts w:cs="Times New Roman"/>
          <w:b/>
          <w:bCs/>
          <w:lang w:val="en-US"/>
        </w:rPr>
        <w:t xml:space="preserve">Link to ad </w:t>
      </w:r>
      <w:r w:rsidRPr="00264AC3">
        <w:rPr>
          <w:rFonts w:cs="Times New Roman"/>
          <w:lang w:val="en-US"/>
        </w:rPr>
        <w:t>http:</w:t>
      </w:r>
    </w:p>
    <w:sectPr w:rsidR="00887467" w:rsidRPr="00EB1AD9" w:rsidSect="00805952">
      <w:footerReference w:type="default" r:id="rId13"/>
      <w:headerReference w:type="first" r:id="rId14"/>
      <w:pgSz w:w="11906" w:h="16838" w:code="9"/>
      <w:pgMar w:top="2381" w:right="1304" w:bottom="1474" w:left="1474" w:header="45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BF03C" w14:textId="77777777" w:rsidR="004230B8" w:rsidRDefault="004230B8" w:rsidP="00AB37AC">
      <w:r>
        <w:separator/>
      </w:r>
    </w:p>
  </w:endnote>
  <w:endnote w:type="continuationSeparator" w:id="0">
    <w:p w14:paraId="58E10507" w14:textId="77777777" w:rsidR="004230B8" w:rsidRDefault="004230B8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D2621" w14:textId="77777777" w:rsidR="00F9240C" w:rsidRDefault="00F9240C" w:rsidP="00F9240C">
    <w:pPr>
      <w:pStyle w:val="Sidfot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EB4FC1" w14:textId="77777777" w:rsidR="004230B8" w:rsidRDefault="004230B8" w:rsidP="00AB37AC">
      <w:r>
        <w:separator/>
      </w:r>
    </w:p>
  </w:footnote>
  <w:footnote w:type="continuationSeparator" w:id="0">
    <w:p w14:paraId="2C59E9B4" w14:textId="77777777" w:rsidR="004230B8" w:rsidRDefault="004230B8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853" w:type="dxa"/>
      <w:tblInd w:w="-7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21"/>
      <w:gridCol w:w="1956"/>
      <w:gridCol w:w="226"/>
      <w:gridCol w:w="1962"/>
      <w:gridCol w:w="226"/>
      <w:gridCol w:w="1962"/>
    </w:tblGrid>
    <w:tr w:rsidR="006A7494" w14:paraId="045A1FF1" w14:textId="77777777" w:rsidTr="003F35E7">
      <w:trPr>
        <w:trHeight w:val="238"/>
      </w:trPr>
      <w:tc>
        <w:tcPr>
          <w:tcW w:w="3521" w:type="dxa"/>
          <w:vMerge w:val="restart"/>
        </w:tcPr>
        <w:p w14:paraId="7A8CCACA" w14:textId="77777777" w:rsidR="006A7494" w:rsidRDefault="006A7494" w:rsidP="007A0DF9">
          <w:pPr>
            <w:pStyle w:val="Sidhuvud"/>
            <w:spacing w:before="60"/>
            <w:rPr>
              <w:b/>
            </w:rPr>
          </w:pPr>
          <w:r>
            <w:rPr>
              <w:noProof/>
              <w:lang w:eastAsia="sv-SE"/>
            </w:rPr>
            <w:drawing>
              <wp:inline distT="0" distB="0" distL="0" distR="0" wp14:anchorId="64271C8A" wp14:editId="4B7EC3EE">
                <wp:extent cx="954000" cy="954000"/>
                <wp:effectExtent l="0" t="0" r="0" b="0"/>
                <wp:docPr id="4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TH_Logga1_Or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4000" cy="9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</w:tcPr>
        <w:p w14:paraId="064CAB09" w14:textId="77777777"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14:paraId="464A314A" w14:textId="77777777"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14:paraId="2751C67E" w14:textId="77777777"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14:paraId="073884C0" w14:textId="77777777"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14:paraId="1E497D56" w14:textId="77777777" w:rsidR="006A7494" w:rsidRPr="006A7494" w:rsidRDefault="006A7494" w:rsidP="006A7494">
          <w:pPr>
            <w:pStyle w:val="HeaderBold"/>
          </w:pPr>
        </w:p>
      </w:tc>
    </w:tr>
    <w:tr w:rsidR="006A7494" w14:paraId="6390646F" w14:textId="77777777" w:rsidTr="007A0DF9">
      <w:tc>
        <w:tcPr>
          <w:tcW w:w="3521" w:type="dxa"/>
          <w:vMerge/>
        </w:tcPr>
        <w:p w14:paraId="10880FE9" w14:textId="77777777"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14:paraId="4ED70954" w14:textId="77777777"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14:paraId="2A8DB163" w14:textId="77777777"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14:paraId="18DADC96" w14:textId="77777777"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14:paraId="1F4D341F" w14:textId="77777777"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14:paraId="6FD543A1" w14:textId="77777777" w:rsidR="006A7494" w:rsidRPr="006A7494" w:rsidRDefault="006A7494" w:rsidP="006A7494">
          <w:pPr>
            <w:pStyle w:val="Sidhuvud"/>
          </w:pPr>
        </w:p>
      </w:tc>
    </w:tr>
    <w:tr w:rsidR="006A7494" w14:paraId="66A684FF" w14:textId="77777777" w:rsidTr="003F35E7">
      <w:trPr>
        <w:trHeight w:val="238"/>
      </w:trPr>
      <w:tc>
        <w:tcPr>
          <w:tcW w:w="3521" w:type="dxa"/>
          <w:vMerge/>
        </w:tcPr>
        <w:p w14:paraId="3569D45C" w14:textId="77777777"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14:paraId="3804A5B0" w14:textId="77777777"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14:paraId="255529BB" w14:textId="77777777"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14:paraId="4F2EA7C6" w14:textId="77777777"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14:paraId="4BE743A6" w14:textId="77777777"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14:paraId="021B26A7" w14:textId="77777777" w:rsidR="006A7494" w:rsidRPr="006A7494" w:rsidRDefault="006A7494" w:rsidP="006A7494">
          <w:pPr>
            <w:pStyle w:val="HeaderBold"/>
          </w:pPr>
        </w:p>
      </w:tc>
    </w:tr>
    <w:tr w:rsidR="006A7494" w14:paraId="2B2CA0F3" w14:textId="77777777" w:rsidTr="007A0DF9">
      <w:tc>
        <w:tcPr>
          <w:tcW w:w="3521" w:type="dxa"/>
          <w:vMerge/>
        </w:tcPr>
        <w:p w14:paraId="1D490A8D" w14:textId="77777777"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14:paraId="16267A86" w14:textId="77777777"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14:paraId="5D371C1A" w14:textId="77777777"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14:paraId="263DFED8" w14:textId="77777777"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14:paraId="33665F70" w14:textId="77777777"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14:paraId="796823A6" w14:textId="77777777" w:rsidR="006A7494" w:rsidRPr="006A7494" w:rsidRDefault="006A7494" w:rsidP="006A7494">
          <w:pPr>
            <w:pStyle w:val="Sidhuvud"/>
          </w:pPr>
        </w:p>
      </w:tc>
    </w:tr>
    <w:tr w:rsidR="006A7494" w14:paraId="57D27085" w14:textId="77777777" w:rsidTr="003F35E7">
      <w:trPr>
        <w:trHeight w:val="238"/>
      </w:trPr>
      <w:tc>
        <w:tcPr>
          <w:tcW w:w="3521" w:type="dxa"/>
          <w:vMerge/>
        </w:tcPr>
        <w:p w14:paraId="6A2757AD" w14:textId="77777777"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14:paraId="025B7A0B" w14:textId="77777777"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14:paraId="0A65A495" w14:textId="77777777"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14:paraId="78679E87" w14:textId="77777777"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14:paraId="3A398CEE" w14:textId="77777777"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14:paraId="4CE066BE" w14:textId="77777777" w:rsidR="006A7494" w:rsidRPr="006A7494" w:rsidRDefault="006A7494" w:rsidP="006A7494">
          <w:pPr>
            <w:pStyle w:val="HeaderBold"/>
          </w:pPr>
        </w:p>
      </w:tc>
    </w:tr>
    <w:tr w:rsidR="006A7494" w14:paraId="15627F77" w14:textId="77777777" w:rsidTr="007A0DF9">
      <w:tc>
        <w:tcPr>
          <w:tcW w:w="3521" w:type="dxa"/>
          <w:vMerge/>
        </w:tcPr>
        <w:p w14:paraId="3F3394EE" w14:textId="77777777"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14:paraId="38E5368B" w14:textId="77777777"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14:paraId="4C6A424B" w14:textId="77777777"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14:paraId="237E223F" w14:textId="77777777"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14:paraId="38F48D0D" w14:textId="77777777"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14:paraId="18D3EE1D" w14:textId="77777777" w:rsidR="006A7494" w:rsidRPr="006A7494" w:rsidRDefault="006A7494" w:rsidP="006A7494">
          <w:pPr>
            <w:pStyle w:val="Sidhuvud"/>
          </w:pPr>
        </w:p>
      </w:tc>
    </w:tr>
    <w:tr w:rsidR="006A7494" w14:paraId="0C2FA4A4" w14:textId="77777777" w:rsidTr="003F35E7">
      <w:trPr>
        <w:trHeight w:val="238"/>
      </w:trPr>
      <w:tc>
        <w:tcPr>
          <w:tcW w:w="3521" w:type="dxa"/>
          <w:vMerge/>
        </w:tcPr>
        <w:p w14:paraId="7EC0C328" w14:textId="77777777"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14:paraId="440BC7F2" w14:textId="77777777"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14:paraId="130276D8" w14:textId="77777777"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14:paraId="6095ED78" w14:textId="77777777"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14:paraId="72C40CDA" w14:textId="77777777"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14:paraId="662DF57D" w14:textId="77777777" w:rsidR="006A7494" w:rsidRPr="006A7494" w:rsidRDefault="006A7494" w:rsidP="006A7494">
          <w:pPr>
            <w:pStyle w:val="HeaderBold"/>
          </w:pPr>
        </w:p>
      </w:tc>
    </w:tr>
    <w:tr w:rsidR="006A7494" w14:paraId="34F6F1E5" w14:textId="77777777" w:rsidTr="007A0DF9">
      <w:tc>
        <w:tcPr>
          <w:tcW w:w="3521" w:type="dxa"/>
          <w:vMerge/>
        </w:tcPr>
        <w:p w14:paraId="1ACBCE18" w14:textId="77777777"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14:paraId="17AE3022" w14:textId="77777777"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14:paraId="107951C9" w14:textId="77777777"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14:paraId="19433FCC" w14:textId="77777777"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14:paraId="43F33C4B" w14:textId="77777777"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14:paraId="655CD226" w14:textId="77777777" w:rsidR="006A7494" w:rsidRPr="006A7494" w:rsidRDefault="006A7494" w:rsidP="006A7494">
          <w:pPr>
            <w:pStyle w:val="Sidhuvud"/>
          </w:pPr>
        </w:p>
      </w:tc>
    </w:tr>
  </w:tbl>
  <w:p w14:paraId="663CAE99" w14:textId="233D7B36" w:rsidR="00A011CC" w:rsidRPr="00B75534" w:rsidRDefault="00A011CC" w:rsidP="00A011C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E50EA3"/>
    <w:multiLevelType w:val="hybridMultilevel"/>
    <w:tmpl w:val="7BB65F3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DF43EE"/>
    <w:multiLevelType w:val="multilevel"/>
    <w:tmpl w:val="A448F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Punktlista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E3B26"/>
    <w:multiLevelType w:val="hybridMultilevel"/>
    <w:tmpl w:val="8C2275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99D71E9"/>
    <w:multiLevelType w:val="hybridMultilevel"/>
    <w:tmpl w:val="8940E5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FA26128"/>
    <w:multiLevelType w:val="hybridMultilevel"/>
    <w:tmpl w:val="2014111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FB2FC5"/>
    <w:multiLevelType w:val="hybridMultilevel"/>
    <w:tmpl w:val="093E05A6"/>
    <w:lvl w:ilvl="0" w:tplc="894EE0D6">
      <w:numFmt w:val="bullet"/>
      <w:lvlText w:val="•"/>
      <w:lvlJc w:val="left"/>
      <w:pPr>
        <w:ind w:left="720" w:hanging="360"/>
      </w:pPr>
      <w:rPr>
        <w:rFonts w:ascii="Garamond" w:eastAsia="Times New Roman" w:hAnsi="Garamond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D13D9"/>
    <w:multiLevelType w:val="hybridMultilevel"/>
    <w:tmpl w:val="55E80BAA"/>
    <w:lvl w:ilvl="0" w:tplc="894EE0D6">
      <w:numFmt w:val="bullet"/>
      <w:lvlText w:val="•"/>
      <w:lvlJc w:val="left"/>
      <w:pPr>
        <w:ind w:left="720" w:hanging="360"/>
      </w:pPr>
      <w:rPr>
        <w:rFonts w:ascii="Garamond" w:eastAsia="Times New Roman" w:hAnsi="Garamond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5159A"/>
    <w:multiLevelType w:val="hybridMultilevel"/>
    <w:tmpl w:val="40DCA45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446C0"/>
    <w:multiLevelType w:val="hybridMultilevel"/>
    <w:tmpl w:val="35FC71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120F0"/>
    <w:multiLevelType w:val="hybridMultilevel"/>
    <w:tmpl w:val="7A2C79C8"/>
    <w:lvl w:ilvl="0" w:tplc="894EE0D6">
      <w:numFmt w:val="bullet"/>
      <w:lvlText w:val="•"/>
      <w:lvlJc w:val="left"/>
      <w:pPr>
        <w:ind w:left="720" w:hanging="360"/>
      </w:pPr>
      <w:rPr>
        <w:rFonts w:ascii="Garamond" w:eastAsia="Times New Roman" w:hAnsi="Garamond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C2CC4"/>
    <w:multiLevelType w:val="hybridMultilevel"/>
    <w:tmpl w:val="537AFE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5C4170"/>
    <w:multiLevelType w:val="hybridMultilevel"/>
    <w:tmpl w:val="471A45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4D14AE"/>
    <w:multiLevelType w:val="hybridMultilevel"/>
    <w:tmpl w:val="2DA8DC40"/>
    <w:lvl w:ilvl="0" w:tplc="E8F49202">
      <w:start w:val="1"/>
      <w:numFmt w:val="bullet"/>
      <w:pStyle w:val="Punktlista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D073E07"/>
    <w:multiLevelType w:val="hybridMultilevel"/>
    <w:tmpl w:val="A0AA09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0"/>
  </w:num>
  <w:num w:numId="5">
    <w:abstractNumId w:val="3"/>
  </w:num>
  <w:num w:numId="6">
    <w:abstractNumId w:val="2"/>
  </w:num>
  <w:num w:numId="7">
    <w:abstractNumId w:val="4"/>
  </w:num>
  <w:num w:numId="8">
    <w:abstractNumId w:val="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2"/>
  </w:num>
  <w:num w:numId="12">
    <w:abstractNumId w:val="9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20"/>
  </w:num>
  <w:num w:numId="14">
    <w:abstractNumId w:val="6"/>
  </w:num>
  <w:num w:numId="15">
    <w:abstractNumId w:val="16"/>
  </w:num>
  <w:num w:numId="16">
    <w:abstractNumId w:val="14"/>
  </w:num>
  <w:num w:numId="17">
    <w:abstractNumId w:val="8"/>
  </w:num>
  <w:num w:numId="18">
    <w:abstractNumId w:val="18"/>
  </w:num>
  <w:num w:numId="19">
    <w:abstractNumId w:val="17"/>
  </w:num>
  <w:num w:numId="20">
    <w:abstractNumId w:val="22"/>
  </w:num>
  <w:num w:numId="21">
    <w:abstractNumId w:val="5"/>
  </w:num>
  <w:num w:numId="22">
    <w:abstractNumId w:val="11"/>
  </w:num>
  <w:num w:numId="23">
    <w:abstractNumId w:val="19"/>
  </w:num>
  <w:num w:numId="24">
    <w:abstractNumId w:val="1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7BE"/>
    <w:rsid w:val="00014E03"/>
    <w:rsid w:val="00024742"/>
    <w:rsid w:val="00032696"/>
    <w:rsid w:val="00037A26"/>
    <w:rsid w:val="00054682"/>
    <w:rsid w:val="000725F8"/>
    <w:rsid w:val="000A1F99"/>
    <w:rsid w:val="000A56FF"/>
    <w:rsid w:val="000A69E7"/>
    <w:rsid w:val="000B3009"/>
    <w:rsid w:val="000B4D37"/>
    <w:rsid w:val="000C1F18"/>
    <w:rsid w:val="000C4B2F"/>
    <w:rsid w:val="000C58DE"/>
    <w:rsid w:val="000E43CD"/>
    <w:rsid w:val="000F0D78"/>
    <w:rsid w:val="0010741A"/>
    <w:rsid w:val="0011030D"/>
    <w:rsid w:val="00130B4A"/>
    <w:rsid w:val="00150698"/>
    <w:rsid w:val="00154E7C"/>
    <w:rsid w:val="00156A23"/>
    <w:rsid w:val="001621F9"/>
    <w:rsid w:val="00163477"/>
    <w:rsid w:val="0018642A"/>
    <w:rsid w:val="00191ABC"/>
    <w:rsid w:val="00197E6D"/>
    <w:rsid w:val="001B592E"/>
    <w:rsid w:val="001B6A10"/>
    <w:rsid w:val="001F3547"/>
    <w:rsid w:val="00212F5E"/>
    <w:rsid w:val="002179BC"/>
    <w:rsid w:val="002242E1"/>
    <w:rsid w:val="00232685"/>
    <w:rsid w:val="00255F6A"/>
    <w:rsid w:val="00255FA4"/>
    <w:rsid w:val="00264AC3"/>
    <w:rsid w:val="002749BA"/>
    <w:rsid w:val="00284001"/>
    <w:rsid w:val="002A115A"/>
    <w:rsid w:val="002A704A"/>
    <w:rsid w:val="002D22D4"/>
    <w:rsid w:val="002E3E32"/>
    <w:rsid w:val="002E47D4"/>
    <w:rsid w:val="002F0D32"/>
    <w:rsid w:val="00310604"/>
    <w:rsid w:val="00311400"/>
    <w:rsid w:val="0031363D"/>
    <w:rsid w:val="00326A21"/>
    <w:rsid w:val="00326D4F"/>
    <w:rsid w:val="003509A5"/>
    <w:rsid w:val="00354E81"/>
    <w:rsid w:val="00383258"/>
    <w:rsid w:val="00393359"/>
    <w:rsid w:val="003A221F"/>
    <w:rsid w:val="003B55F6"/>
    <w:rsid w:val="003C55FE"/>
    <w:rsid w:val="003C5C7A"/>
    <w:rsid w:val="003D2406"/>
    <w:rsid w:val="003D5E50"/>
    <w:rsid w:val="003F0FAA"/>
    <w:rsid w:val="003F1DB5"/>
    <w:rsid w:val="003F35E7"/>
    <w:rsid w:val="003F4B9D"/>
    <w:rsid w:val="00410E0D"/>
    <w:rsid w:val="004230B8"/>
    <w:rsid w:val="00466CBB"/>
    <w:rsid w:val="00484AB4"/>
    <w:rsid w:val="004A0E33"/>
    <w:rsid w:val="004A3440"/>
    <w:rsid w:val="004A3969"/>
    <w:rsid w:val="004A3C7B"/>
    <w:rsid w:val="004A54FA"/>
    <w:rsid w:val="004A7DDB"/>
    <w:rsid w:val="004C10C2"/>
    <w:rsid w:val="004F0D88"/>
    <w:rsid w:val="00505505"/>
    <w:rsid w:val="00516DE4"/>
    <w:rsid w:val="00523FF5"/>
    <w:rsid w:val="00547786"/>
    <w:rsid w:val="00547E65"/>
    <w:rsid w:val="0057553D"/>
    <w:rsid w:val="00575CDA"/>
    <w:rsid w:val="005A7116"/>
    <w:rsid w:val="005B78B3"/>
    <w:rsid w:val="005E41A1"/>
    <w:rsid w:val="005E6C8F"/>
    <w:rsid w:val="00611DEC"/>
    <w:rsid w:val="00612F74"/>
    <w:rsid w:val="00617736"/>
    <w:rsid w:val="00617CCB"/>
    <w:rsid w:val="00640418"/>
    <w:rsid w:val="006534F7"/>
    <w:rsid w:val="0065744A"/>
    <w:rsid w:val="006574CC"/>
    <w:rsid w:val="00663393"/>
    <w:rsid w:val="00692949"/>
    <w:rsid w:val="006A7494"/>
    <w:rsid w:val="006C0979"/>
    <w:rsid w:val="006C3154"/>
    <w:rsid w:val="006D3195"/>
    <w:rsid w:val="006D6ABB"/>
    <w:rsid w:val="006E6B24"/>
    <w:rsid w:val="00705D0F"/>
    <w:rsid w:val="007140A8"/>
    <w:rsid w:val="00730430"/>
    <w:rsid w:val="00731717"/>
    <w:rsid w:val="007718A3"/>
    <w:rsid w:val="00776A1E"/>
    <w:rsid w:val="007835A7"/>
    <w:rsid w:val="00784950"/>
    <w:rsid w:val="00792464"/>
    <w:rsid w:val="007B03F4"/>
    <w:rsid w:val="007C5291"/>
    <w:rsid w:val="007E4B8E"/>
    <w:rsid w:val="007F2CF9"/>
    <w:rsid w:val="007F3C19"/>
    <w:rsid w:val="007F67AA"/>
    <w:rsid w:val="00805952"/>
    <w:rsid w:val="00825507"/>
    <w:rsid w:val="008408F1"/>
    <w:rsid w:val="00860140"/>
    <w:rsid w:val="00863257"/>
    <w:rsid w:val="00873303"/>
    <w:rsid w:val="00874E12"/>
    <w:rsid w:val="008815CA"/>
    <w:rsid w:val="008822FA"/>
    <w:rsid w:val="00887467"/>
    <w:rsid w:val="008B2013"/>
    <w:rsid w:val="008C2CEE"/>
    <w:rsid w:val="008C76AF"/>
    <w:rsid w:val="008D5521"/>
    <w:rsid w:val="008E4593"/>
    <w:rsid w:val="008F1E12"/>
    <w:rsid w:val="009017BE"/>
    <w:rsid w:val="009063E3"/>
    <w:rsid w:val="00916344"/>
    <w:rsid w:val="00922FFA"/>
    <w:rsid w:val="009361E7"/>
    <w:rsid w:val="00956E1C"/>
    <w:rsid w:val="00963DAB"/>
    <w:rsid w:val="00981197"/>
    <w:rsid w:val="00984996"/>
    <w:rsid w:val="009A3428"/>
    <w:rsid w:val="009A59C3"/>
    <w:rsid w:val="009B37DF"/>
    <w:rsid w:val="009C4E91"/>
    <w:rsid w:val="009E5307"/>
    <w:rsid w:val="00A011CC"/>
    <w:rsid w:val="00A02901"/>
    <w:rsid w:val="00A17EB6"/>
    <w:rsid w:val="00A3139A"/>
    <w:rsid w:val="00A339C9"/>
    <w:rsid w:val="00A37248"/>
    <w:rsid w:val="00A37FEC"/>
    <w:rsid w:val="00A41246"/>
    <w:rsid w:val="00A506FD"/>
    <w:rsid w:val="00A52484"/>
    <w:rsid w:val="00A5661E"/>
    <w:rsid w:val="00A6367B"/>
    <w:rsid w:val="00A65680"/>
    <w:rsid w:val="00A77340"/>
    <w:rsid w:val="00A833EA"/>
    <w:rsid w:val="00AA3946"/>
    <w:rsid w:val="00AB374A"/>
    <w:rsid w:val="00AB37AC"/>
    <w:rsid w:val="00AB5D2D"/>
    <w:rsid w:val="00AE299D"/>
    <w:rsid w:val="00AE5D15"/>
    <w:rsid w:val="00AF0371"/>
    <w:rsid w:val="00B02309"/>
    <w:rsid w:val="00B37BC7"/>
    <w:rsid w:val="00B4115E"/>
    <w:rsid w:val="00B411DA"/>
    <w:rsid w:val="00B47BB8"/>
    <w:rsid w:val="00B5121A"/>
    <w:rsid w:val="00B856B5"/>
    <w:rsid w:val="00B87221"/>
    <w:rsid w:val="00B90528"/>
    <w:rsid w:val="00BA1711"/>
    <w:rsid w:val="00BC64D7"/>
    <w:rsid w:val="00BC7CE9"/>
    <w:rsid w:val="00BD10EE"/>
    <w:rsid w:val="00BD123E"/>
    <w:rsid w:val="00BD66D6"/>
    <w:rsid w:val="00C0377F"/>
    <w:rsid w:val="00C06690"/>
    <w:rsid w:val="00C302DF"/>
    <w:rsid w:val="00C437D8"/>
    <w:rsid w:val="00C46B7C"/>
    <w:rsid w:val="00C46C15"/>
    <w:rsid w:val="00C54F6B"/>
    <w:rsid w:val="00C65034"/>
    <w:rsid w:val="00C775EB"/>
    <w:rsid w:val="00C840A5"/>
    <w:rsid w:val="00C8500B"/>
    <w:rsid w:val="00C85EA8"/>
    <w:rsid w:val="00C87FA2"/>
    <w:rsid w:val="00C9281D"/>
    <w:rsid w:val="00CB3237"/>
    <w:rsid w:val="00CC6DF6"/>
    <w:rsid w:val="00CD242E"/>
    <w:rsid w:val="00CE21F9"/>
    <w:rsid w:val="00CE283C"/>
    <w:rsid w:val="00CF18AB"/>
    <w:rsid w:val="00CF5FB9"/>
    <w:rsid w:val="00D0180F"/>
    <w:rsid w:val="00D07B42"/>
    <w:rsid w:val="00D2245B"/>
    <w:rsid w:val="00D339FD"/>
    <w:rsid w:val="00D36836"/>
    <w:rsid w:val="00D57802"/>
    <w:rsid w:val="00D70C68"/>
    <w:rsid w:val="00D81602"/>
    <w:rsid w:val="00D82136"/>
    <w:rsid w:val="00D9424A"/>
    <w:rsid w:val="00DB19FF"/>
    <w:rsid w:val="00DC48F1"/>
    <w:rsid w:val="00DD48D2"/>
    <w:rsid w:val="00DE1C11"/>
    <w:rsid w:val="00E0081E"/>
    <w:rsid w:val="00E02C37"/>
    <w:rsid w:val="00E02F03"/>
    <w:rsid w:val="00E11500"/>
    <w:rsid w:val="00E12C6C"/>
    <w:rsid w:val="00E179F1"/>
    <w:rsid w:val="00E401D4"/>
    <w:rsid w:val="00E44D94"/>
    <w:rsid w:val="00E61ED9"/>
    <w:rsid w:val="00E737B3"/>
    <w:rsid w:val="00EA52BB"/>
    <w:rsid w:val="00EB07F4"/>
    <w:rsid w:val="00EB1AD9"/>
    <w:rsid w:val="00EB1D22"/>
    <w:rsid w:val="00EE1E82"/>
    <w:rsid w:val="00EE4CE0"/>
    <w:rsid w:val="00EE5EBB"/>
    <w:rsid w:val="00EF1D64"/>
    <w:rsid w:val="00F23CB5"/>
    <w:rsid w:val="00F2669A"/>
    <w:rsid w:val="00F3417D"/>
    <w:rsid w:val="00F433EC"/>
    <w:rsid w:val="00F5655F"/>
    <w:rsid w:val="00F57388"/>
    <w:rsid w:val="00F61273"/>
    <w:rsid w:val="00F91257"/>
    <w:rsid w:val="00F91640"/>
    <w:rsid w:val="00F9240C"/>
    <w:rsid w:val="00F94E56"/>
    <w:rsid w:val="00FA2711"/>
    <w:rsid w:val="00FB563F"/>
    <w:rsid w:val="00FC5FBC"/>
    <w:rsid w:val="00FE3A70"/>
    <w:rsid w:val="00FE46B3"/>
    <w:rsid w:val="00FE65EC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9712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24A"/>
    <w:pPr>
      <w:spacing w:after="200" w:line="276" w:lineRule="auto"/>
    </w:pPr>
    <w:rPr>
      <w:sz w:val="22"/>
      <w:szCs w:val="22"/>
    </w:rPr>
  </w:style>
  <w:style w:type="paragraph" w:styleId="Rubrik1">
    <w:name w:val="heading 1"/>
    <w:aliases w:val="KTH Rubrik 1"/>
    <w:basedOn w:val="Normal"/>
    <w:next w:val="Brdtext"/>
    <w:link w:val="Rubrik1Char"/>
    <w:uiPriority w:val="3"/>
    <w:qFormat/>
    <w:rsid w:val="003C5C7A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Rubrik2">
    <w:name w:val="heading 2"/>
    <w:aliases w:val="KTH Rubrik 2"/>
    <w:basedOn w:val="Normal"/>
    <w:next w:val="Brdtext"/>
    <w:link w:val="Rubrik2Char"/>
    <w:uiPriority w:val="3"/>
    <w:qFormat/>
    <w:rsid w:val="003C5C7A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aliases w:val="KTH Rubrik 3"/>
    <w:basedOn w:val="Normal"/>
    <w:next w:val="Brdtext"/>
    <w:link w:val="Rubrik3Char"/>
    <w:uiPriority w:val="3"/>
    <w:qFormat/>
    <w:rsid w:val="000A1F99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aliases w:val="KTH Rubrik 4"/>
    <w:basedOn w:val="Normal"/>
    <w:next w:val="Brdtext"/>
    <w:link w:val="Rubrik4Char"/>
    <w:uiPriority w:val="3"/>
    <w:qFormat/>
    <w:rsid w:val="003C5C7A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aliases w:val="KTH Brödtext"/>
    <w:basedOn w:val="Normal"/>
    <w:link w:val="BrdtextChar"/>
    <w:qFormat/>
    <w:rsid w:val="003C5C7A"/>
    <w:pPr>
      <w:spacing w:after="240" w:line="260" w:lineRule="atLeast"/>
    </w:pPr>
  </w:style>
  <w:style w:type="character" w:customStyle="1" w:styleId="BrdtextChar">
    <w:name w:val="Brödtext Char"/>
    <w:aliases w:val="KTH Brödtext Char"/>
    <w:basedOn w:val="Standardstycketeckensnitt"/>
    <w:link w:val="Brdtext"/>
    <w:rsid w:val="00E61ED9"/>
  </w:style>
  <w:style w:type="paragraph" w:styleId="Brdtext2">
    <w:name w:val="Body Text 2"/>
    <w:aliases w:val="KTH Brödtext 2"/>
    <w:basedOn w:val="Brdtext"/>
    <w:link w:val="Brdtext2Char"/>
    <w:uiPriority w:val="4"/>
    <w:rsid w:val="003C5C7A"/>
    <w:pPr>
      <w:ind w:firstLine="357"/>
    </w:pPr>
  </w:style>
  <w:style w:type="character" w:customStyle="1" w:styleId="Brdtext2Char">
    <w:name w:val="Brödtext 2 Char"/>
    <w:aliases w:val="KTH Brödtext 2 Char"/>
    <w:basedOn w:val="Standardstycketeckensnitt"/>
    <w:link w:val="Brdtext2"/>
    <w:uiPriority w:val="4"/>
    <w:rsid w:val="00E61ED9"/>
  </w:style>
  <w:style w:type="character" w:customStyle="1" w:styleId="Rubrik1Char">
    <w:name w:val="Rubrik 1 Char"/>
    <w:aliases w:val="KTH Rubrik 1 Char"/>
    <w:basedOn w:val="Standardstycketeckensnitt"/>
    <w:link w:val="Rubrik1"/>
    <w:uiPriority w:val="3"/>
    <w:rsid w:val="003C5C7A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Rubrik2Char">
    <w:name w:val="Rubrik 2 Char"/>
    <w:aliases w:val="KTH Rubrik 2 Char"/>
    <w:basedOn w:val="Standardstycketeckensnitt"/>
    <w:link w:val="Rubrik2"/>
    <w:uiPriority w:val="3"/>
    <w:rsid w:val="003C5C7A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Rubrik3Char">
    <w:name w:val="Rubrik 3 Char"/>
    <w:aliases w:val="KTH Rubrik 3 Char"/>
    <w:basedOn w:val="Standardstycketeckensnitt"/>
    <w:link w:val="Rubrik3"/>
    <w:uiPriority w:val="3"/>
    <w:rsid w:val="000A1F99"/>
    <w:rPr>
      <w:rFonts w:asciiTheme="majorHAnsi" w:eastAsiaTheme="majorEastAsia" w:hAnsiTheme="majorHAnsi" w:cstheme="majorBidi"/>
      <w:b/>
      <w:bCs/>
      <w:sz w:val="22"/>
      <w:szCs w:val="22"/>
    </w:rPr>
  </w:style>
  <w:style w:type="character" w:customStyle="1" w:styleId="Rubrik4Char">
    <w:name w:val="Rubrik 4 Char"/>
    <w:aliases w:val="KTH Rubrik 4 Char"/>
    <w:basedOn w:val="Standardstycketeckensnitt"/>
    <w:link w:val="Rubrik4"/>
    <w:uiPriority w:val="3"/>
    <w:rsid w:val="003C5C7A"/>
    <w:rPr>
      <w:rFonts w:asciiTheme="majorHAnsi" w:eastAsiaTheme="majorEastAsia" w:hAnsiTheme="majorHAnsi" w:cstheme="majorBidi"/>
      <w:bCs/>
      <w:i/>
      <w:iCs/>
    </w:rPr>
  </w:style>
  <w:style w:type="paragraph" w:styleId="Rubrik">
    <w:name w:val="Title"/>
    <w:aliases w:val="KTH Rubrik"/>
    <w:basedOn w:val="Normal"/>
    <w:next w:val="Underrubrik"/>
    <w:link w:val="RubrikChar"/>
    <w:uiPriority w:val="1"/>
    <w:semiHidden/>
    <w:rsid w:val="0057553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RubrikChar">
    <w:name w:val="Rubrik Char"/>
    <w:aliases w:val="KTH Rubrik Char"/>
    <w:basedOn w:val="Standardstycketeckensnitt"/>
    <w:link w:val="Rubrik"/>
    <w:uiPriority w:val="1"/>
    <w:semiHidden/>
    <w:rsid w:val="003F0FAA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rdtext"/>
    <w:uiPriority w:val="2"/>
    <w:qFormat/>
    <w:rsid w:val="003F35E7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Underrubrik">
    <w:name w:val="Subtitle"/>
    <w:aliases w:val="KTH Underrubrik"/>
    <w:basedOn w:val="Normal"/>
    <w:next w:val="Brdtext"/>
    <w:link w:val="UnderrubrikChar"/>
    <w:uiPriority w:val="1"/>
    <w:semiHidden/>
    <w:rsid w:val="00A77340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character" w:customStyle="1" w:styleId="UnderrubrikChar">
    <w:name w:val="Underrubrik Char"/>
    <w:aliases w:val="KTH Underrubrik Char"/>
    <w:basedOn w:val="Standardstycketeckensnitt"/>
    <w:link w:val="Underrubrik"/>
    <w:uiPriority w:val="1"/>
    <w:semiHidden/>
    <w:rsid w:val="003F0FAA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Punktlista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Punktlista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Punktlista3">
    <w:name w:val="List Bullet 3"/>
    <w:aliases w:val="KTH Punktlista 3"/>
    <w:basedOn w:val="Punktlista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Rubrik1"/>
    <w:next w:val="Brdtext"/>
    <w:uiPriority w:val="6"/>
    <w:qFormat/>
    <w:rsid w:val="003C5C7A"/>
    <w:pPr>
      <w:numPr>
        <w:numId w:val="11"/>
      </w:numPr>
      <w:ind w:left="431" w:hanging="431"/>
    </w:pPr>
  </w:style>
  <w:style w:type="paragraph" w:customStyle="1" w:styleId="KTHnRubrik2">
    <w:name w:val="KTH nRubrik 2"/>
    <w:basedOn w:val="Rubrik2"/>
    <w:next w:val="Brdtext"/>
    <w:uiPriority w:val="6"/>
    <w:qFormat/>
    <w:rsid w:val="003C5C7A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Rubrik3"/>
    <w:next w:val="Brdtext"/>
    <w:uiPriority w:val="6"/>
    <w:qFormat/>
    <w:rsid w:val="003C5C7A"/>
    <w:pPr>
      <w:numPr>
        <w:ilvl w:val="2"/>
        <w:numId w:val="11"/>
      </w:numPr>
    </w:pPr>
  </w:style>
  <w:style w:type="paragraph" w:customStyle="1" w:styleId="KTHnRubrik4">
    <w:name w:val="KTH nRubrik 4"/>
    <w:basedOn w:val="Rubrik4"/>
    <w:next w:val="Brdtext"/>
    <w:uiPriority w:val="6"/>
    <w:qFormat/>
    <w:rsid w:val="003C5C7A"/>
    <w:pPr>
      <w:numPr>
        <w:ilvl w:val="3"/>
        <w:numId w:val="11"/>
      </w:numPr>
      <w:ind w:left="862" w:hanging="862"/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Innehllsfrteckningsrubrik">
    <w:name w:val="TOC Heading"/>
    <w:basedOn w:val="KTHTitel"/>
    <w:next w:val="Normal"/>
    <w:uiPriority w:val="38"/>
    <w:semiHidden/>
    <w:rsid w:val="009A3428"/>
    <w:pPr>
      <w:spacing w:before="240" w:after="240"/>
    </w:pPr>
  </w:style>
  <w:style w:type="paragraph" w:styleId="Sidhuvud">
    <w:name w:val="header"/>
    <w:basedOn w:val="Normal"/>
    <w:link w:val="Sidhuvud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SidhuvudChar">
    <w:name w:val="Sidhuvud Char"/>
    <w:basedOn w:val="Standardstycketeckensnitt"/>
    <w:link w:val="Sidhuvud"/>
    <w:uiPriority w:val="8"/>
    <w:rsid w:val="00547786"/>
    <w:rPr>
      <w:rFonts w:asciiTheme="majorHAnsi" w:hAnsiTheme="majorHAnsi"/>
      <w:sz w:val="15"/>
    </w:rPr>
  </w:style>
  <w:style w:type="character" w:styleId="Sidnummer">
    <w:name w:val="page number"/>
    <w:basedOn w:val="Standardstycketeckensnitt"/>
    <w:uiPriority w:val="8"/>
    <w:rsid w:val="003A221F"/>
    <w:rPr>
      <w:rFonts w:asciiTheme="majorHAnsi" w:hAnsiTheme="majorHAnsi"/>
      <w:sz w:val="15"/>
    </w:rPr>
  </w:style>
  <w:style w:type="paragraph" w:styleId="Sidfot">
    <w:name w:val="footer"/>
    <w:basedOn w:val="Normal"/>
    <w:link w:val="Sidfot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SidfotChar">
    <w:name w:val="Sidfot Char"/>
    <w:basedOn w:val="Standardstycketeckensnitt"/>
    <w:link w:val="Sidfot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Sidhuvud"/>
    <w:uiPriority w:val="8"/>
    <w:rsid w:val="00547786"/>
    <w:pPr>
      <w:spacing w:before="20"/>
    </w:pPr>
    <w:rPr>
      <w:b/>
    </w:rPr>
  </w:style>
  <w:style w:type="paragraph" w:styleId="Innehll1">
    <w:name w:val="toc 1"/>
    <w:basedOn w:val="Normal"/>
    <w:next w:val="Normal"/>
    <w:uiPriority w:val="39"/>
    <w:semiHidden/>
    <w:rsid w:val="001F3547"/>
    <w:pPr>
      <w:spacing w:after="100"/>
    </w:pPr>
  </w:style>
  <w:style w:type="paragraph" w:styleId="Innehll2">
    <w:name w:val="toc 2"/>
    <w:basedOn w:val="Normal"/>
    <w:next w:val="Normal"/>
    <w:uiPriority w:val="39"/>
    <w:semiHidden/>
    <w:rsid w:val="001F3547"/>
    <w:pPr>
      <w:spacing w:after="100"/>
      <w:ind w:left="200"/>
    </w:pPr>
  </w:style>
  <w:style w:type="paragraph" w:styleId="Innehll3">
    <w:name w:val="toc 3"/>
    <w:basedOn w:val="Normal"/>
    <w:next w:val="Normal"/>
    <w:uiPriority w:val="39"/>
    <w:semiHidden/>
    <w:rsid w:val="001F3547"/>
    <w:pPr>
      <w:spacing w:after="100"/>
      <w:ind w:left="400"/>
    </w:pPr>
  </w:style>
  <w:style w:type="paragraph" w:styleId="Adress-brev">
    <w:name w:val="envelope address"/>
    <w:basedOn w:val="Normal"/>
    <w:uiPriority w:val="7"/>
    <w:semiHidden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Sidfot"/>
    <w:uiPriority w:val="8"/>
    <w:rsid w:val="00C87FA2"/>
    <w:pPr>
      <w:spacing w:line="200" w:lineRule="atLeast"/>
    </w:pPr>
    <w:rPr>
      <w:b/>
    </w:rPr>
  </w:style>
  <w:style w:type="table" w:styleId="Tabellrutnt">
    <w:name w:val="Table Grid"/>
    <w:basedOn w:val="Normaltabell"/>
    <w:uiPriority w:val="59"/>
    <w:rsid w:val="006A7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6A749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A7494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D9424A"/>
    <w:rPr>
      <w:color w:val="0000FF" w:themeColor="hyperlink"/>
      <w:u w:val="single"/>
    </w:rPr>
  </w:style>
  <w:style w:type="paragraph" w:customStyle="1" w:styleId="Default">
    <w:name w:val="Default"/>
    <w:rsid w:val="00D9424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D9424A"/>
    <w:pPr>
      <w:ind w:left="720"/>
      <w:contextualSpacing/>
    </w:pPr>
  </w:style>
  <w:style w:type="paragraph" w:customStyle="1" w:styleId="Formatmall1">
    <w:name w:val="Formatmall1"/>
    <w:basedOn w:val="Brdtext"/>
    <w:link w:val="Formatmall1Char"/>
    <w:qFormat/>
    <w:rsid w:val="00163477"/>
  </w:style>
  <w:style w:type="paragraph" w:styleId="Beskrivning">
    <w:name w:val="caption"/>
    <w:basedOn w:val="Normal"/>
    <w:next w:val="Normal"/>
    <w:uiPriority w:val="35"/>
    <w:unhideWhenUsed/>
    <w:qFormat/>
    <w:rsid w:val="00032696"/>
    <w:pPr>
      <w:spacing w:line="240" w:lineRule="auto"/>
    </w:pPr>
    <w:rPr>
      <w:i/>
      <w:iCs/>
      <w:color w:val="1954A6" w:themeColor="text2"/>
      <w:sz w:val="18"/>
      <w:szCs w:val="18"/>
    </w:rPr>
  </w:style>
  <w:style w:type="character" w:customStyle="1" w:styleId="Formatmall1Char">
    <w:name w:val="Formatmall1 Char"/>
    <w:basedOn w:val="BrdtextChar"/>
    <w:link w:val="Formatmall1"/>
    <w:rsid w:val="00163477"/>
    <w:rPr>
      <w:sz w:val="22"/>
      <w:szCs w:val="22"/>
    </w:rPr>
  </w:style>
  <w:style w:type="paragraph" w:customStyle="1" w:styleId="Formatmall2">
    <w:name w:val="Formatmall2"/>
    <w:basedOn w:val="Brdtext"/>
    <w:link w:val="Formatmall2Char"/>
    <w:qFormat/>
    <w:rsid w:val="00505505"/>
    <w:rPr>
      <w:sz w:val="20"/>
      <w:szCs w:val="20"/>
    </w:rPr>
  </w:style>
  <w:style w:type="character" w:customStyle="1" w:styleId="Formatmall2Char">
    <w:name w:val="Formatmall2 Char"/>
    <w:basedOn w:val="BrdtextChar"/>
    <w:link w:val="Formatmall2"/>
    <w:rsid w:val="00505505"/>
  </w:style>
  <w:style w:type="paragraph" w:customStyle="1" w:styleId="Formatmall3">
    <w:name w:val="Formatmall3"/>
    <w:basedOn w:val="Brdtext"/>
    <w:link w:val="Formatmall3Char"/>
    <w:qFormat/>
    <w:rsid w:val="00EE5EBB"/>
    <w:rPr>
      <w:i/>
      <w:sz w:val="20"/>
      <w:szCs w:val="20"/>
    </w:rPr>
  </w:style>
  <w:style w:type="character" w:customStyle="1" w:styleId="Formatmall3Char">
    <w:name w:val="Formatmall3 Char"/>
    <w:basedOn w:val="BrdtextChar"/>
    <w:link w:val="Formatmall3"/>
    <w:rsid w:val="00EE5EBB"/>
    <w:rPr>
      <w:i/>
    </w:rPr>
  </w:style>
  <w:style w:type="paragraph" w:styleId="HTML-frformaterad">
    <w:name w:val="HTML Preformatted"/>
    <w:basedOn w:val="Normal"/>
    <w:link w:val="HTML-frformateradChar"/>
    <w:uiPriority w:val="99"/>
    <w:unhideWhenUsed/>
    <w:rsid w:val="008874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887467"/>
    <w:rPr>
      <w:rFonts w:ascii="Courier New" w:eastAsia="Times New Roman" w:hAnsi="Courier New" w:cs="Courier New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509A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509A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509A5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509A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509A5"/>
    <w:rPr>
      <w:b/>
      <w:bCs/>
    </w:rPr>
  </w:style>
  <w:style w:type="character" w:styleId="AnvndHyperlnk">
    <w:name w:val="FollowedHyperlink"/>
    <w:basedOn w:val="Standardstycketeckensnitt"/>
    <w:uiPriority w:val="99"/>
    <w:semiHidden/>
    <w:unhideWhenUsed/>
    <w:rsid w:val="000C58DE"/>
    <w:rPr>
      <w:color w:val="800080" w:themeColor="followedHyperlink"/>
      <w:u w:val="single"/>
    </w:rPr>
  </w:style>
  <w:style w:type="character" w:styleId="Stark">
    <w:name w:val="Strong"/>
    <w:basedOn w:val="Standardstycketeckensnitt"/>
    <w:uiPriority w:val="22"/>
    <w:qFormat/>
    <w:rsid w:val="006E6B24"/>
    <w:rPr>
      <w:b/>
      <w:bCs/>
    </w:rPr>
  </w:style>
  <w:style w:type="character" w:styleId="Betoning">
    <w:name w:val="Emphasis"/>
    <w:basedOn w:val="Standardstycketeckensnitt"/>
    <w:uiPriority w:val="20"/>
    <w:qFormat/>
    <w:rsid w:val="00C437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th.se/en/om/work-at-kth/processing-of-personal-data-in-the-recruitment-process-1.82344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th.se/en/om/work-at-kth/kth-your-future-workplace-1.4905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kth.se/en/om/work-at-kth/reloc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gie\Downloads\KTH_Grundmall%20(2).dotx" TargetMode="External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4D990-3EDC-4EE3-A0AF-448E80DC0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KTH_Grundmall (2).dotx</Template>
  <TotalTime>0</TotalTime>
  <Pages>3</Pages>
  <Words>508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2020-07-07T09:26:00Z</dcterms:created>
  <dcterms:modified xsi:type="dcterms:W3CDTF">2020-07-07T09:26:00Z</dcterms:modified>
</cp:coreProperties>
</file>